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71643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f11d21d1-8bec-4df3-85d2-f4d0bca3e7ae" w:id="2"/>
      <w:r>
        <w:rPr>
          <w:rFonts w:ascii="Times New Roman" w:hAnsi="Times New Roman"/>
          <w:b/>
          <w:i w:val="false"/>
          <w:color w:val="000000"/>
          <w:sz w:val="28"/>
        </w:rPr>
        <w:t>УО ИКМО Кировский-Московский район г.Казань</w:t>
      </w:r>
      <w:bookmarkEnd w:id="2"/>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Исхакова А.Н.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Саитова Д.Н.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"Школа №57"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Сагдеев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1219437)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3"/>
      <w:r>
        <w:rPr>
          <w:rFonts w:ascii="Times New Roman" w:hAnsi="Times New Roman"/>
          <w:b/>
          <w:i w:val="false"/>
          <w:color w:val="000000"/>
          <w:sz w:val="28"/>
        </w:rPr>
        <w:t>Казань</w:t>
      </w:r>
      <w:bookmarkEnd w:id="3"/>
      <w:r>
        <w:rPr>
          <w:rFonts w:ascii="Times New Roman" w:hAnsi="Times New Roman"/>
          <w:b/>
          <w:i w:val="false"/>
          <w:color w:val="000000"/>
          <w:sz w:val="28"/>
        </w:rPr>
        <w:t xml:space="preserve"> </w:t>
      </w:r>
      <w:bookmarkStart w:name="30574bb6-69b4-4b7b-a313-5bac59a2fd6c" w:id="4"/>
      <w:r>
        <w:rPr>
          <w:rFonts w:ascii="Times New Roman" w:hAnsi="Times New Roman"/>
          <w:b/>
          <w:i w:val="false"/>
          <w:color w:val="000000"/>
          <w:sz w:val="28"/>
        </w:rPr>
        <w:t>2023</w:t>
      </w:r>
      <w:bookmarkEnd w:id="4"/>
    </w:p>
    <w:p>
      <w:pPr>
        <w:spacing w:before="0" w:after="0"/>
        <w:ind w:left="120"/>
        <w:jc w:val="left"/>
      </w:pPr>
    </w:p>
    <w:bookmarkStart w:name="block-8716434" w:id="5"/>
    <w:p>
      <w:pPr>
        <w:sectPr>
          <w:pgSz w:w="11906" w:h="16383" w:orient="portrait"/>
        </w:sectPr>
      </w:pPr>
    </w:p>
    <w:bookmarkEnd w:id="5"/>
    <w:bookmarkEnd w:id="0"/>
    <w:bookmarkStart w:name="block-8716435" w:id="6"/>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bookmarkStart w:name="8184041c-500f-4898-8c17-3f7c192d7a9a" w:id="7"/>
      <w:r>
        <w:rPr>
          <w:rFonts w:ascii="Times New Roman" w:hAnsi="Times New Roman"/>
          <w:b w:val="false"/>
          <w:i w:val="false"/>
          <w:color w:val="000000"/>
          <w:sz w:val="28"/>
        </w:rPr>
        <w:t>не менее 80 часов</w:t>
      </w:r>
      <w:bookmarkEnd w:id="7"/>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8716435" w:id="8"/>
    <w:p>
      <w:pPr>
        <w:sectPr>
          <w:pgSz w:w="11906" w:h="16383" w:orient="portrait"/>
        </w:sectPr>
      </w:pPr>
    </w:p>
    <w:bookmarkEnd w:id="8"/>
    <w:bookmarkEnd w:id="6"/>
    <w:bookmarkStart w:name="block-8716433" w:id="9"/>
    <w:p>
      <w:pPr>
        <w:spacing w:before="0" w:after="0" w:line="264"/>
        <w:ind w:left="120"/>
        <w:jc w:val="both"/>
      </w:pPr>
      <w:r>
        <w:rPr>
          <w:rFonts w:ascii="Calibri" w:hAnsi="Calibri"/>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0"/>
      <w:hyperlink w:anchor="_ftn1">
        <w:r>
          <w:rPr>
            <w:rFonts w:ascii="Times New Roman" w:hAnsi="Times New Roman"/>
            <w:b/>
            <w:i w:val="false"/>
            <w:color w:val="0000ff"/>
            <w:sz w:val="24"/>
            <w:u w:val="single"/>
          </w:rPr>
          <w:t/>
        </w:r>
        <w:r>
          <w:rPr>
            <w:rFonts w:ascii="Times New Roman" w:hAnsi="Times New Roman"/>
            <w:b/>
            <w:i w:val="false"/>
            <w:color w:val="0000ff"/>
            <w:sz w:val="24"/>
          </w:rPr>
          <w:t>[1]</w:t>
        </w:r>
      </w:hyperlink>
      <w:bookmarkEnd w:id="10"/>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1"/>
      <w:r>
        <w:rPr>
          <w:rFonts w:ascii="Times New Roman" w:hAnsi="Times New Roman"/>
          <w:b w:val="false"/>
          <w:i w:val="false"/>
          <w:color w:val="000000"/>
          <w:sz w:val="28"/>
        </w:rPr>
        <w:t>и другие (по выбору).</w:t>
      </w:r>
      <w:bookmarkEnd w:id="1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2"/>
      <w:r>
        <w:rPr>
          <w:rFonts w:ascii="Times New Roman" w:hAnsi="Times New Roman"/>
          <w:b w:val="false"/>
          <w:i w:val="false"/>
          <w:color w:val="000000"/>
          <w:sz w:val="28"/>
        </w:rPr>
        <w:t>и другие (по выбору).</w:t>
      </w:r>
      <w:bookmarkEnd w:id="12"/>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3"/>
      <w:r>
        <w:rPr>
          <w:rFonts w:ascii="Times New Roman" w:hAnsi="Times New Roman"/>
          <w:b w:val="false"/>
          <w:i w:val="false"/>
          <w:color w:val="000000"/>
          <w:sz w:val="28"/>
        </w:rPr>
        <w:t>и другие.</w:t>
      </w:r>
      <w:bookmarkEnd w:id="13"/>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4"/>
      <w:r>
        <w:rPr>
          <w:rFonts w:ascii="Times New Roman" w:hAnsi="Times New Roman"/>
          <w:b w:val="false"/>
          <w:i w:val="false"/>
          <w:color w:val="000000"/>
          <w:sz w:val="28"/>
        </w:rPr>
        <w:t>и др.</w:t>
      </w:r>
      <w:bookmarkEnd w:id="14"/>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5"/>
      <w:r>
        <w:rPr>
          <w:rFonts w:ascii="Times New Roman" w:hAnsi="Times New Roman"/>
          <w:b w:val="false"/>
          <w:i w:val="false"/>
          <w:color w:val="000000"/>
          <w:sz w:val="28"/>
        </w:rPr>
        <w:t>и другие (по выбору).</w:t>
      </w:r>
      <w:bookmarkEnd w:id="15"/>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6"/>
      <w:r>
        <w:rPr>
          <w:rFonts w:ascii="Times New Roman" w:hAnsi="Times New Roman"/>
          <w:b w:val="false"/>
          <w:i w:val="false"/>
          <w:color w:val="333333"/>
          <w:sz w:val="28"/>
        </w:rPr>
        <w:t>и другие (по выбору).</w:t>
      </w:r>
      <w:bookmarkEnd w:id="16"/>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17"/>
      <w:r>
        <w:rPr>
          <w:rFonts w:ascii="Times New Roman" w:hAnsi="Times New Roman"/>
          <w:b w:val="false"/>
          <w:i w:val="false"/>
          <w:color w:val="000000"/>
          <w:sz w:val="28"/>
        </w:rPr>
        <w:t>и др.</w:t>
      </w:r>
      <w:bookmarkEnd w:id="17"/>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19"/>
      <w:r>
        <w:rPr>
          <w:rFonts w:ascii="Times New Roman" w:hAnsi="Times New Roman"/>
          <w:b w:val="false"/>
          <w:i w:val="false"/>
          <w:color w:val="000000"/>
          <w:sz w:val="28"/>
        </w:rPr>
        <w:t>и другие (по выбору)</w:t>
      </w:r>
      <w:bookmarkEnd w:id="1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0"/>
      <w:r>
        <w:rPr>
          <w:rFonts w:ascii="Times New Roman" w:hAnsi="Times New Roman"/>
          <w:b w:val="false"/>
          <w:i w:val="false"/>
          <w:color w:val="000000"/>
          <w:sz w:val="28"/>
        </w:rPr>
        <w:t>(1-2 произведения) и другие.</w:t>
      </w:r>
      <w:bookmarkEnd w:id="20"/>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1"/>
      <w:r>
        <w:rPr>
          <w:rFonts w:ascii="Times New Roman" w:hAnsi="Times New Roman"/>
          <w:b w:val="false"/>
          <w:i w:val="false"/>
          <w:color w:val="000000"/>
          <w:sz w:val="28"/>
        </w:rPr>
        <w:t>(по выбору, не менее пяти авторов)</w:t>
      </w:r>
      <w:bookmarkEnd w:id="21"/>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2"/>
      <w:r>
        <w:rPr>
          <w:rFonts w:ascii="Times New Roman" w:hAnsi="Times New Roman"/>
          <w:b w:val="false"/>
          <w:i w:val="false"/>
          <w:color w:val="000000"/>
          <w:sz w:val="28"/>
        </w:rPr>
        <w:t>и др.</w:t>
      </w:r>
      <w:bookmarkEnd w:id="22"/>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4"/>
      <w:r>
        <w:rPr>
          <w:rFonts w:ascii="Times New Roman" w:hAnsi="Times New Roman"/>
          <w:b w:val="false"/>
          <w:i w:val="false"/>
          <w:color w:val="000000"/>
          <w:sz w:val="28"/>
        </w:rPr>
        <w:t>и другие</w:t>
      </w:r>
      <w:bookmarkEnd w:id="2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6"/>
      <w:r>
        <w:rPr>
          <w:rFonts w:ascii="Times New Roman" w:hAnsi="Times New Roman"/>
          <w:b w:val="false"/>
          <w:i w:val="false"/>
          <w:color w:val="000000"/>
          <w:sz w:val="28"/>
        </w:rPr>
        <w:t>и другие (по выбору)</w:t>
      </w:r>
      <w:bookmarkEnd w:id="2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27"/>
      <w:r>
        <w:rPr>
          <w:rFonts w:ascii="Times New Roman" w:hAnsi="Times New Roman"/>
          <w:b w:val="false"/>
          <w:i w:val="false"/>
          <w:color w:val="000000"/>
          <w:sz w:val="28"/>
        </w:rPr>
        <w:t>и другие</w:t>
      </w:r>
      <w:bookmarkEnd w:id="2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28"/>
      <w:r>
        <w:rPr>
          <w:rFonts w:ascii="Times New Roman" w:hAnsi="Times New Roman"/>
          <w:b w:val="false"/>
          <w:i w:val="false"/>
          <w:color w:val="000000"/>
          <w:sz w:val="28"/>
        </w:rPr>
        <w:t>и др.</w:t>
      </w:r>
      <w:bookmarkEnd w:id="28"/>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29"/>
      <w:r>
        <w:rPr>
          <w:rFonts w:ascii="Times New Roman" w:hAnsi="Times New Roman"/>
          <w:b w:val="false"/>
          <w:i w:val="false"/>
          <w:color w:val="000000"/>
          <w:sz w:val="28"/>
        </w:rPr>
        <w:t>и другие (по выбору)</w:t>
      </w:r>
      <w:bookmarkEnd w:id="2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0"/>
      <w:r>
        <w:rPr>
          <w:rFonts w:ascii="Times New Roman" w:hAnsi="Times New Roman"/>
          <w:b w:val="false"/>
          <w:i w:val="false"/>
          <w:color w:val="000000"/>
          <w:sz w:val="28"/>
        </w:rPr>
        <w:t>(по выбору)</w:t>
      </w:r>
      <w:bookmarkEnd w:id="30"/>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1"/>
      <w:r>
        <w:rPr>
          <w:rFonts w:ascii="Times New Roman" w:hAnsi="Times New Roman"/>
          <w:b w:val="false"/>
          <w:i w:val="false"/>
          <w:color w:val="000000"/>
          <w:sz w:val="28"/>
        </w:rPr>
        <w:t>и другое (по выбору)</w:t>
      </w:r>
      <w:bookmarkEnd w:id="3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2"/>
      <w:r>
        <w:rPr>
          <w:rFonts w:ascii="Times New Roman" w:hAnsi="Times New Roman"/>
          <w:b w:val="false"/>
          <w:i w:val="false"/>
          <w:color w:val="000000"/>
          <w:sz w:val="28"/>
        </w:rPr>
        <w:t>(не менее двух произведений)</w:t>
      </w:r>
      <w:bookmarkEnd w:id="32"/>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3"/>
      <w:r>
        <w:rPr>
          <w:rFonts w:ascii="Times New Roman" w:hAnsi="Times New Roman"/>
          <w:b w:val="false"/>
          <w:i w:val="false"/>
          <w:color w:val="000000"/>
          <w:sz w:val="28"/>
        </w:rPr>
        <w:t>и др.</w:t>
      </w:r>
      <w:bookmarkEnd w:id="33"/>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4"/>
      <w:r>
        <w:rPr>
          <w:rFonts w:ascii="Times New Roman" w:hAnsi="Times New Roman"/>
          <w:b w:val="false"/>
          <w:i w:val="false"/>
          <w:color w:val="000000"/>
          <w:sz w:val="28"/>
        </w:rPr>
        <w:t>и другие (по выбору)</w:t>
      </w:r>
      <w:bookmarkEnd w:id="3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5"/>
      <w:r>
        <w:rPr>
          <w:rFonts w:ascii="Times New Roman" w:hAnsi="Times New Roman"/>
          <w:b w:val="false"/>
          <w:i w:val="false"/>
          <w:color w:val="000000"/>
          <w:sz w:val="28"/>
        </w:rPr>
        <w:t>и другое (по выбору)</w:t>
      </w:r>
      <w:bookmarkEnd w:id="3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6"/>
      <w:r>
        <w:rPr>
          <w:rFonts w:ascii="Times New Roman" w:hAnsi="Times New Roman"/>
          <w:b w:val="false"/>
          <w:i w:val="false"/>
          <w:color w:val="000000"/>
          <w:sz w:val="28"/>
        </w:rPr>
        <w:t>и др.)</w:t>
      </w:r>
      <w:bookmarkEnd w:id="36"/>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37"/>
      <w:r>
        <w:rPr>
          <w:rFonts w:ascii="Times New Roman" w:hAnsi="Times New Roman"/>
          <w:b w:val="false"/>
          <w:i w:val="false"/>
          <w:color w:val="000000"/>
          <w:sz w:val="28"/>
        </w:rPr>
        <w:t>и другие (по выбору)</w:t>
      </w:r>
      <w:bookmarkEnd w:id="3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0"/>
      <w:r>
        <w:rPr>
          <w:rFonts w:ascii="Times New Roman" w:hAnsi="Times New Roman"/>
          <w:b w:val="false"/>
          <w:i w:val="false"/>
          <w:color w:val="000000"/>
          <w:sz w:val="28"/>
        </w:rPr>
        <w:t>(не менее двух)</w:t>
      </w:r>
      <w:bookmarkEnd w:id="40"/>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2"/>
      <w:r>
        <w:rPr>
          <w:rFonts w:ascii="Times New Roman" w:hAnsi="Times New Roman"/>
          <w:b w:val="false"/>
          <w:i w:val="false"/>
          <w:color w:val="000000"/>
          <w:sz w:val="28"/>
        </w:rPr>
        <w:t>(не менее пяти авторов по выбору)</w:t>
      </w:r>
      <w:bookmarkEnd w:id="42"/>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3"/>
      <w:r>
        <w:rPr>
          <w:rFonts w:ascii="Times New Roman" w:hAnsi="Times New Roman"/>
          <w:b w:val="false"/>
          <w:i w:val="false"/>
          <w:color w:val="000000"/>
          <w:sz w:val="28"/>
        </w:rPr>
        <w:t>С. А. Есенина, А. П. Чехова, К. Г. Паустовского и др.</w:t>
      </w:r>
      <w:bookmarkEnd w:id="43"/>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4"/>
      <w:r>
        <w:rPr>
          <w:rFonts w:ascii="Times New Roman" w:hAnsi="Times New Roman"/>
          <w:b w:val="false"/>
          <w:i w:val="false"/>
          <w:color w:val="000000"/>
          <w:sz w:val="28"/>
        </w:rPr>
        <w:t>и другие (по выбору)</w:t>
      </w:r>
      <w:bookmarkEnd w:id="4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5"/>
      <w:r>
        <w:rPr>
          <w:rFonts w:ascii="Times New Roman" w:hAnsi="Times New Roman"/>
          <w:b w:val="false"/>
          <w:i w:val="false"/>
          <w:color w:val="000000"/>
          <w:sz w:val="28"/>
        </w:rPr>
        <w:t>(не менее трёх произведений)</w:t>
      </w:r>
      <w:bookmarkEnd w:id="45"/>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6"/>
      <w:r>
        <w:rPr>
          <w:rFonts w:ascii="Times New Roman" w:hAnsi="Times New Roman"/>
          <w:b w:val="false"/>
          <w:i w:val="false"/>
          <w:color w:val="000000"/>
          <w:sz w:val="28"/>
        </w:rPr>
        <w:t>и другие</w:t>
      </w:r>
      <w:bookmarkEnd w:id="4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47"/>
      <w:r>
        <w:rPr>
          <w:rFonts w:ascii="Times New Roman" w:hAnsi="Times New Roman"/>
          <w:b w:val="false"/>
          <w:i w:val="false"/>
          <w:color w:val="000000"/>
          <w:sz w:val="28"/>
        </w:rPr>
        <w:t>(не менее двух)</w:t>
      </w:r>
      <w:bookmarkEnd w:id="47"/>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48"/>
      <w:r>
        <w:rPr>
          <w:rFonts w:ascii="Times New Roman" w:hAnsi="Times New Roman"/>
          <w:b w:val="false"/>
          <w:i w:val="false"/>
          <w:color w:val="000000"/>
          <w:sz w:val="28"/>
        </w:rPr>
        <w:t>и др.</w:t>
      </w:r>
      <w:bookmarkEnd w:id="48"/>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49"/>
      <w:r>
        <w:rPr>
          <w:rFonts w:ascii="Times New Roman" w:hAnsi="Times New Roman"/>
          <w:b w:val="false"/>
          <w:i w:val="false"/>
          <w:color w:val="000000"/>
          <w:sz w:val="28"/>
        </w:rPr>
        <w:t>и другие (по выбору)</w:t>
      </w:r>
      <w:bookmarkEnd w:id="4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0"/>
      <w:r>
        <w:rPr>
          <w:rFonts w:ascii="Times New Roman" w:hAnsi="Times New Roman"/>
          <w:b w:val="false"/>
          <w:i w:val="false"/>
          <w:color w:val="000000"/>
          <w:sz w:val="28"/>
        </w:rPr>
        <w:t>и другое (по выбору)</w:t>
      </w:r>
      <w:bookmarkEnd w:id="5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1"/>
      <w:r>
        <w:rPr>
          <w:rFonts w:ascii="Times New Roman" w:hAnsi="Times New Roman"/>
          <w:b w:val="false"/>
          <w:i w:val="false"/>
          <w:color w:val="000000"/>
          <w:sz w:val="28"/>
        </w:rPr>
        <w:t>произведения по выбору двух-трёх авторов</w:t>
      </w:r>
      <w:bookmarkEnd w:id="51"/>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2"/>
      <w:r>
        <w:rPr>
          <w:rFonts w:ascii="Times New Roman" w:hAnsi="Times New Roman"/>
          <w:b w:val="false"/>
          <w:i w:val="false"/>
          <w:color w:val="000000"/>
          <w:sz w:val="28"/>
        </w:rPr>
        <w:t>и другие (по выбору)</w:t>
      </w:r>
      <w:bookmarkEnd w:id="5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3"/>
      <w:r>
        <w:rPr>
          <w:rFonts w:ascii="Times New Roman" w:hAnsi="Times New Roman"/>
          <w:b w:val="false"/>
          <w:i w:val="false"/>
          <w:color w:val="000000"/>
          <w:sz w:val="28"/>
        </w:rPr>
        <w:t>(не менее двух произведений)</w:t>
      </w:r>
      <w:bookmarkEnd w:id="53"/>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4"/>
      <w:r>
        <w:rPr>
          <w:rFonts w:ascii="Times New Roman" w:hAnsi="Times New Roman"/>
          <w:b w:val="false"/>
          <w:i w:val="false"/>
          <w:color w:val="000000"/>
          <w:sz w:val="28"/>
        </w:rPr>
        <w:t>М. М. Зощенко и др.</w:t>
      </w:r>
      <w:bookmarkEnd w:id="54"/>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5"/>
      <w:r>
        <w:rPr>
          <w:rFonts w:ascii="Times New Roman" w:hAnsi="Times New Roman"/>
          <w:b w:val="false"/>
          <w:i w:val="false"/>
          <w:color w:val="000000"/>
          <w:sz w:val="28"/>
        </w:rPr>
        <w:t>и другие (по выбору)</w:t>
      </w:r>
      <w:bookmarkEnd w:id="5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6"/>
      <w:r>
        <w:rPr>
          <w:rFonts w:ascii="Times New Roman" w:hAnsi="Times New Roman"/>
          <w:b w:val="false"/>
          <w:i w:val="false"/>
          <w:color w:val="000000"/>
          <w:sz w:val="28"/>
        </w:rPr>
        <w:t>(произведения двух-трёх авторов по выбору):</w:t>
      </w:r>
      <w:bookmarkEnd w:id="56"/>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57"/>
      <w:r>
        <w:rPr>
          <w:rFonts w:ascii="Times New Roman" w:hAnsi="Times New Roman"/>
          <w:b w:val="false"/>
          <w:i w:val="false"/>
          <w:color w:val="000000"/>
          <w:sz w:val="28"/>
        </w:rPr>
        <w:t>Р. Киплинга.</w:t>
      </w:r>
      <w:bookmarkEnd w:id="57"/>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58"/>
      <w:r>
        <w:rPr>
          <w:rFonts w:ascii="Times New Roman" w:hAnsi="Times New Roman"/>
          <w:b w:val="false"/>
          <w:i w:val="false"/>
          <w:color w:val="000000"/>
          <w:sz w:val="28"/>
        </w:rPr>
        <w:t>и другие (по выбору)</w:t>
      </w:r>
      <w:bookmarkEnd w:id="5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59"/>
      <w:r>
        <w:rPr>
          <w:rFonts w:ascii="Times New Roman" w:hAnsi="Times New Roman"/>
          <w:b w:val="false"/>
          <w:i w:val="false"/>
          <w:color w:val="000000"/>
          <w:sz w:val="28"/>
        </w:rPr>
        <w:t>и др.</w:t>
      </w:r>
      <w:bookmarkEnd w:id="59"/>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0"/>
      <w:r>
        <w:rPr>
          <w:rFonts w:ascii="Times New Roman" w:hAnsi="Times New Roman"/>
          <w:b w:val="false"/>
          <w:i w:val="false"/>
          <w:color w:val="000000"/>
          <w:sz w:val="28"/>
        </w:rPr>
        <w:t>(1-2 рассказа военно-исторической тематики) и другие (по выбору).</w:t>
      </w:r>
      <w:bookmarkEnd w:id="60"/>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1"/>
      <w:r>
        <w:rPr>
          <w:rFonts w:ascii="Times New Roman" w:hAnsi="Times New Roman"/>
          <w:b w:val="false"/>
          <w:i w:val="false"/>
          <w:color w:val="000000"/>
          <w:sz w:val="28"/>
        </w:rPr>
        <w:t>(2-3 сказки по выбору)</w:t>
      </w:r>
      <w:bookmarkEnd w:id="61"/>
      <w:r>
        <w:rPr>
          <w:rFonts w:ascii="Times New Roman" w:hAnsi="Times New Roman"/>
          <w:b w:val="false"/>
          <w:i w:val="false"/>
          <w:color w:val="000000"/>
          <w:sz w:val="28"/>
        </w:rPr>
        <w:t xml:space="preserve">, сказки народов России </w:t>
      </w:r>
      <w:bookmarkStart w:name="88e382a1-4742-44f3-be40-3355538b7bf0"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3"/>
      <w:r>
        <w:rPr>
          <w:rFonts w:ascii="Times New Roman" w:hAnsi="Times New Roman"/>
          <w:b w:val="false"/>
          <w:i w:val="false"/>
          <w:color w:val="000000"/>
          <w:sz w:val="28"/>
        </w:rPr>
        <w:t>(1-2 по выбору)</w:t>
      </w:r>
      <w:bookmarkEnd w:id="6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4"/>
      <w:r>
        <w:rPr>
          <w:rFonts w:ascii="Times New Roman" w:hAnsi="Times New Roman"/>
          <w:b w:val="false"/>
          <w:i w:val="false"/>
          <w:color w:val="000000"/>
          <w:sz w:val="28"/>
        </w:rPr>
        <w:t>и другие</w:t>
      </w:r>
      <w:bookmarkEnd w:id="6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5"/>
      <w:r>
        <w:rPr>
          <w:rFonts w:ascii="Times New Roman" w:hAnsi="Times New Roman"/>
          <w:b w:val="false"/>
          <w:i w:val="false"/>
          <w:color w:val="000000"/>
          <w:sz w:val="28"/>
        </w:rPr>
        <w:t>(не менее трёх)</w:t>
      </w:r>
      <w:bookmarkEnd w:id="65"/>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6"/>
      <w:r>
        <w:rPr>
          <w:rFonts w:ascii="Times New Roman" w:hAnsi="Times New Roman"/>
          <w:b w:val="false"/>
          <w:i w:val="false"/>
          <w:color w:val="000000"/>
          <w:sz w:val="28"/>
        </w:rPr>
        <w:t>и другие</w:t>
      </w:r>
      <w:bookmarkEnd w:id="6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67"/>
      <w:r>
        <w:rPr>
          <w:rFonts w:ascii="Times New Roman" w:hAnsi="Times New Roman"/>
          <w:b w:val="false"/>
          <w:i w:val="false"/>
          <w:color w:val="000000"/>
          <w:sz w:val="28"/>
        </w:rPr>
        <w:t>(не менее трёх)</w:t>
      </w:r>
      <w:bookmarkEnd w:id="67"/>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68"/>
      <w:r>
        <w:rPr>
          <w:rFonts w:ascii="Times New Roman" w:hAnsi="Times New Roman"/>
          <w:b w:val="false"/>
          <w:i w:val="false"/>
          <w:color w:val="000000"/>
          <w:sz w:val="28"/>
        </w:rPr>
        <w:t>и другие</w:t>
      </w:r>
      <w:bookmarkEnd w:id="6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69"/>
      <w:r>
        <w:rPr>
          <w:rFonts w:ascii="Times New Roman" w:hAnsi="Times New Roman"/>
          <w:b w:val="false"/>
          <w:i w:val="false"/>
          <w:color w:val="000000"/>
          <w:sz w:val="28"/>
        </w:rPr>
        <w:t>(две-три по выбору)</w:t>
      </w:r>
      <w:bookmarkEnd w:id="69"/>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0"/>
      <w:r>
        <w:rPr>
          <w:rFonts w:ascii="Times New Roman" w:hAnsi="Times New Roman"/>
          <w:b w:val="false"/>
          <w:i w:val="false"/>
          <w:color w:val="000000"/>
          <w:sz w:val="28"/>
        </w:rPr>
        <w:t>и др.</w:t>
      </w:r>
      <w:bookmarkEnd w:id="70"/>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1"/>
      <w:r>
        <w:rPr>
          <w:rFonts w:ascii="Times New Roman" w:hAnsi="Times New Roman"/>
          <w:b w:val="false"/>
          <w:i w:val="false"/>
          <w:color w:val="000000"/>
          <w:sz w:val="28"/>
        </w:rPr>
        <w:t>и другие</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2"/>
      <w:r>
        <w:rPr>
          <w:rFonts w:ascii="Times New Roman" w:hAnsi="Times New Roman"/>
          <w:b w:val="false"/>
          <w:i w:val="false"/>
          <w:color w:val="000000"/>
          <w:sz w:val="28"/>
        </w:rPr>
        <w:t>(не менее пяти авторов по выбору)</w:t>
      </w:r>
      <w:bookmarkEnd w:id="72"/>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3"/>
      <w:r>
        <w:rPr>
          <w:rFonts w:ascii="Times New Roman" w:hAnsi="Times New Roman"/>
          <w:b w:val="false"/>
          <w:i w:val="false"/>
          <w:color w:val="000000"/>
          <w:sz w:val="28"/>
        </w:rPr>
        <w:t>Н. А. Некрасов, И. А. Бунин, А. А. Блок, К. Д. Бальмонт и др.</w:t>
      </w:r>
      <w:bookmarkEnd w:id="73"/>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4"/>
      <w:r>
        <w:rPr>
          <w:rFonts w:ascii="Times New Roman" w:hAnsi="Times New Roman"/>
          <w:b w:val="false"/>
          <w:i w:val="false"/>
          <w:color w:val="333333"/>
          <w:sz w:val="28"/>
        </w:rPr>
        <w:t>и другие (по выбору).</w:t>
      </w:r>
      <w:bookmarkEnd w:id="74"/>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5"/>
      <w:r>
        <w:rPr>
          <w:rFonts w:ascii="Times New Roman" w:hAnsi="Times New Roman"/>
          <w:b w:val="false"/>
          <w:i w:val="false"/>
          <w:color w:val="000000"/>
          <w:sz w:val="28"/>
        </w:rPr>
        <w:t>(не менее трёх произведений)</w:t>
      </w:r>
      <w:bookmarkEnd w:id="75"/>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6"/>
      <w:r>
        <w:rPr>
          <w:rFonts w:ascii="Times New Roman" w:hAnsi="Times New Roman"/>
          <w:b w:val="false"/>
          <w:i w:val="false"/>
          <w:color w:val="000000"/>
          <w:sz w:val="28"/>
        </w:rPr>
        <w:t>и другие (по выбору)</w:t>
      </w:r>
      <w:bookmarkEnd w:id="7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77"/>
      <w:r>
        <w:rPr>
          <w:rFonts w:ascii="Times New Roman" w:hAnsi="Times New Roman"/>
          <w:b w:val="false"/>
          <w:i w:val="false"/>
          <w:color w:val="000000"/>
          <w:sz w:val="28"/>
        </w:rPr>
        <w:t>(не менее трёх авторов)</w:t>
      </w:r>
      <w:bookmarkEnd w:id="77"/>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78"/>
      <w:r>
        <w:rPr>
          <w:rFonts w:ascii="Times New Roman" w:hAnsi="Times New Roman"/>
          <w:b w:val="false"/>
          <w:i w:val="false"/>
          <w:color w:val="000000"/>
          <w:sz w:val="28"/>
        </w:rPr>
        <w:t>А. И. Куприна, К. Г. Паустовского, Ю. И. Коваля и др.</w:t>
      </w:r>
      <w:bookmarkEnd w:id="78"/>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79"/>
      <w:r>
        <w:rPr>
          <w:rFonts w:ascii="Times New Roman" w:hAnsi="Times New Roman"/>
          <w:b w:val="false"/>
          <w:i w:val="false"/>
          <w:color w:val="333333"/>
          <w:sz w:val="28"/>
        </w:rPr>
        <w:t>и другие (по выбору).</w:t>
      </w:r>
      <w:bookmarkEnd w:id="79"/>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0"/>
      <w:r>
        <w:rPr>
          <w:rFonts w:ascii="Times New Roman" w:hAnsi="Times New Roman"/>
          <w:b w:val="false"/>
          <w:i w:val="false"/>
          <w:color w:val="000000"/>
          <w:sz w:val="28"/>
        </w:rPr>
        <w:t>(на примере произведений не менее трёх авторов)</w:t>
      </w:r>
      <w:bookmarkEnd w:id="80"/>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1"/>
      <w:r>
        <w:rPr>
          <w:rFonts w:ascii="Times New Roman" w:hAnsi="Times New Roman"/>
          <w:b w:val="false"/>
          <w:i w:val="false"/>
          <w:color w:val="000000"/>
          <w:sz w:val="28"/>
        </w:rPr>
        <w:t>Б. С. Житкова, В. В. Крапивина и др.</w:t>
      </w:r>
      <w:bookmarkEnd w:id="81"/>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2"/>
      <w:r>
        <w:rPr>
          <w:rFonts w:ascii="Times New Roman" w:hAnsi="Times New Roman"/>
          <w:b w:val="false"/>
          <w:i w:val="false"/>
          <w:color w:val="000000"/>
          <w:sz w:val="28"/>
        </w:rPr>
        <w:t>(1-2 рассказа из цикла)</w:t>
      </w:r>
      <w:bookmarkEnd w:id="82"/>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3"/>
      <w:r>
        <w:rPr>
          <w:rFonts w:ascii="Times New Roman" w:hAnsi="Times New Roman"/>
          <w:b w:val="false"/>
          <w:i w:val="false"/>
          <w:color w:val="000000"/>
          <w:sz w:val="28"/>
        </w:rPr>
        <w:t>(одна по выбору)</w:t>
      </w:r>
      <w:bookmarkEnd w:id="83"/>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4"/>
      <w:r>
        <w:rPr>
          <w:rFonts w:ascii="Times New Roman" w:hAnsi="Times New Roman"/>
          <w:b w:val="false"/>
          <w:i w:val="false"/>
          <w:color w:val="000000"/>
          <w:sz w:val="28"/>
        </w:rPr>
        <w:t>(не менее двух произведений по выбору):</w:t>
      </w:r>
      <w:bookmarkEnd w:id="84"/>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5"/>
      <w:r>
        <w:rPr>
          <w:rFonts w:ascii="Times New Roman" w:hAnsi="Times New Roman"/>
          <w:b w:val="false"/>
          <w:i w:val="false"/>
          <w:color w:val="000000"/>
          <w:sz w:val="28"/>
        </w:rPr>
        <w:t>М. М. Зощенко, В. В. Голявкина</w:t>
      </w:r>
      <w:bookmarkEnd w:id="85"/>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6"/>
      <w:r>
        <w:rPr>
          <w:rFonts w:ascii="Times New Roman" w:hAnsi="Times New Roman"/>
          <w:b w:val="false"/>
          <w:i w:val="false"/>
          <w:color w:val="000000"/>
          <w:sz w:val="28"/>
        </w:rPr>
        <w:t>(1-2 произведения по выбору)</w:t>
      </w:r>
      <w:bookmarkEnd w:id="86"/>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87"/>
      <w:r>
        <w:rPr>
          <w:rFonts w:ascii="Times New Roman" w:hAnsi="Times New Roman"/>
          <w:b w:val="false"/>
          <w:i w:val="false"/>
          <w:color w:val="000000"/>
          <w:sz w:val="28"/>
        </w:rPr>
        <w:t>и другие</w:t>
      </w:r>
      <w:bookmarkEnd w:id="8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88"/>
      <w:r>
        <w:rPr>
          <w:rFonts w:ascii="Times New Roman" w:hAnsi="Times New Roman"/>
          <w:b w:val="false"/>
          <w:i w:val="false"/>
          <w:color w:val="000000"/>
          <w:sz w:val="28"/>
        </w:rPr>
        <w:t>Ш. Перро, братьев Гримм и др. (по выбору)</w:t>
      </w:r>
      <w:bookmarkEnd w:id="88"/>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89"/>
      <w:r>
        <w:rPr>
          <w:rFonts w:ascii="Times New Roman" w:hAnsi="Times New Roman"/>
          <w:b w:val="false"/>
          <w:i w:val="false"/>
          <w:color w:val="000000"/>
          <w:sz w:val="28"/>
        </w:rPr>
        <w:t>и другие (по выбору)</w:t>
      </w:r>
      <w:bookmarkEnd w:id="8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0"/>
      <w:hyperlink w:anchor="_ftnref1">
        <w:r>
          <w:rPr>
            <w:rFonts w:ascii="Times New Roman" w:hAnsi="Times New Roman"/>
            <w:b w:val="false"/>
            <w:i w:val="false"/>
            <w:color w:val="0000ff"/>
            <w:u w:val="single"/>
          </w:rPr>
          <w:t/>
        </w:r>
        <w:r>
          <w:rPr>
            <w:rFonts w:ascii="Times New Roman" w:hAnsi="Times New Roman"/>
            <w:b w:val="false"/>
            <w:i w:val="false"/>
            <w:color w:val="0000ff"/>
            <w:sz w:val="18"/>
          </w:rPr>
          <w:t>[1]</w:t>
        </w:r>
      </w:hyperlink>
      <w:bookmarkEnd w:id="90"/>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8716433" w:id="91"/>
    <w:p>
      <w:pPr>
        <w:sectPr>
          <w:pgSz w:w="11906" w:h="16383" w:orient="portrait"/>
        </w:sectPr>
      </w:pPr>
    </w:p>
    <w:bookmarkEnd w:id="91"/>
    <w:bookmarkEnd w:id="9"/>
    <w:bookmarkStart w:name="block-8716437" w:id="92"/>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8716437" w:id="93"/>
    <w:p>
      <w:pPr>
        <w:sectPr>
          <w:pgSz w:w="11906" w:h="16383" w:orient="portrait"/>
        </w:sectPr>
      </w:pPr>
    </w:p>
    <w:bookmarkEnd w:id="93"/>
    <w:bookmarkEnd w:id="92"/>
    <w:bookmarkStart w:name="block-8716436" w:id="9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26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7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9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 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 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8716436" w:id="95"/>
    <w:p>
      <w:pPr>
        <w:sectPr>
          <w:pgSz w:w="16383" w:h="11906" w:orient="landscape"/>
        </w:sectPr>
      </w:pPr>
    </w:p>
    <w:bookmarkEnd w:id="95"/>
    <w:bookmarkEnd w:id="94"/>
    <w:bookmarkStart w:name="block-8716440" w:id="96"/>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 Гласные и согласные звуки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 Гласные и согласные звуки. Участие в диалоге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образуется слог. 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 Отражение качественных характеристик звуков в моделях слов. 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 [о]. Функция буквы О, о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 [и]. Буквы И, и,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[ы]. Буква ы, её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Проведение звукового анализа слов с буквами У, у. Звук [у]. Буквы У, у, их функция в слоге-слиянии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Проведение звукового анализа слов с буквами Н, н. Звуки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Проведение звукового анализа слов с буквами С, с. Звуки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Проведение звукового анализа слов с буквами К, к. Звуки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5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Проведение звукового анализа слов с буквами Л, л. Согласные звуки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Проведение звукового анализа слов с буквами Р, р. Согласные звуки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Проведение звукового анализа слов с буквами В, в. Согласные звуки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Проведение звукового анализа слов с буквами Е, е. Звуки [й’э],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Проведение звукового анализа слов с буквами П, п. Согласные звуки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 Закрепление сведений о букве М. Обобщение изученного о буквах и звуках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 Г. Сутеев "Дядя Миша". Чередование звонких и глухих согласных. Чтение текстов с изученными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[д] -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[й’а], [’а]. Двойная роль букв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[ч’]. Правописание сочетаний ЧА — ЧУ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7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Проведение звукового анализа слов с буквами Ё, ё. Звуки [й’о],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Л.Н. Толстой "Ехали два мужика..."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[й’у],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 Г. 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 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Проведение звукового анализа слов с буквами Щ, щ. Звук [щ’]. Сочетания ЧА — ЩА, ЧУ — ЩУ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8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Щ, щ и звуке [щ’]. Слушание литературного произведения о детях. Произведение по выбору, например, Е.А. 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Произведение по выбору, например, В.В. 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В. Д. Берестов. «Читалочка». Е. И. Чарушин. «Как мальчик Женя научился говорить букву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«Наше Отечество» К. Д. Ушинского. Повторение изученного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и анализ статьи В. Н. Крупина «Первоучители словенские». «Первый букварь» В. Н. Крупина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8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В. В. Бианки. «Первая охота»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текстов М.М. Пришвина "Предмайское утро", "Глоток молока"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А.Л.Барто "Помощница", "Зайка", "Игра в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текстов С.В. Михалкова "Котята"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текста Б.В. Заходера "Два и три"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В.Д. Берестова "Пёсья песня", "Прощание с другом"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Орфоэпическое чтение (при переходе к чтению целыми словами) на примере произведений про Азбуку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Орфоэпическое чтение (при переходе к чтению целыми словами) на примере сказки И.П. Токмаковой "Аля, Кляксич и буква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 Токмаковой «Аля, Кляксич и буква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5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народный фольклор: потешки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 В. Заходер "Моя Вообразилия", Ю. Мориц "Сто фантазий"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Отражении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 А. Благининой "Подарок", В. Н. Орлова "Кто кого?"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 С. Сефа "Совет", В. Н. Орлова "Если дружбой..."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2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 (Час из резервных)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6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Савинова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Л.Н. Толстого для детей.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8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6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 А. Бунин "Первый снег" и другие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 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рассказов Н. 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 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 А. Осеева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 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 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С. 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 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 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83"/>
        <w:gridCol w:w="2640"/>
        <w:gridCol w:w="1206"/>
        <w:gridCol w:w="2206"/>
        <w:gridCol w:w="2346"/>
        <w:gridCol w:w="1666"/>
        <w:gridCol w:w="2847"/>
      </w:tblGrid>
      <w:tr>
        <w:trPr>
          <w:trHeight w:val="300" w:hRule="atLeast"/>
          <w:trHeight w:val="144" w:hRule="atLeast"/>
        </w:trPr>
        <w:tc>
          <w:tcPr>
            <w:tcW w:w="4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Знакомство с учебником. Что уже знаем и умеем. В мире книг. Волшебная сказка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песни.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24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Докучные сказки. Сочинение докучных сказок. Произведения прикладного искусства: гжельская , хохломская посуда, дымковская и богородская игрушка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сказка «Сестрица Алёнушка и братец Иванушка»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сказка «Сестрица Алёнушка и братец Иванушка»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сказка « Иван-царевич и Серый Волк».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13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сказка « Иван-царевич и Серый Волк».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сказка «Сивка – бурка»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сказка «Сивка – бурка»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Художники-иллюстраторы В.Васнецов и И. Билибин</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Поговорим о самом главном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КВН (обобщающий урок по разделу «устное народное творчество»)</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 «Сочиняем волшебную сказку».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Рубрика «Проверим себя». Оценка достижений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названием раздела. Как научиться читать стихи (на основе научно-популярной статьи Я.Смоленского)</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«Листья». Сочинение – миниатюра «О чём расскажут осенние листья»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«Мама! Глянь-ка из окошка…»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Никитин «Встреча зимы»</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З. Суриков «Детство»</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З. Суриков «Зима».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Некрасов «Не ветер бушует над бором»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в Литературную страну (обобщающий урок по разделу «Поэтическая тетрадь»)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названием раздела. Развитие речи : как рассказать о герое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А.Пушкин . Подготовка сообщения «Что интересного я узнал о жизни А.С.Пушкина»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А.С.Пушкин. Лирические стихотворения А.С.Пушкин «Зимнее утро»</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А.С.Пушкин «Зимний вечер»</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царе Салтане …»</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царе Салтане …»</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царе Салтане …»</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царе Салтане …»</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Рисунки И.Билибина к сказке. Соотнесение рисунков с художественным текстом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Крылов . Подготовка сообщения об И.Крылове на основе статьи учебника , книг о Крылове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«Мартышка и очки»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7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«Ворона и Лисица»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басен И.Крылова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Статья В.Воскобойникова . Подготовка сообщения на основе статьи М.Лермантов« Утёс»</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«Горные вершины», «На севере диком стоит одиноко…»</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Детство Л. Н. Толстого (из воспоминаний писателя). Подготовка сообщения о писателе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Л.Толстой «Какая бывает роса на траве», «Куда девается вода из моря?»,. Сравнение текстов</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«Акула»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Л.Н.Толстой «Прыжок»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Л.Н.Толстого</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Проверим себя. Оценка достижений Литературный праздник . (Обобщающий урок по разделу «Великие русские писатели»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1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разделом. Д.Мамин-Сибиряк . Подготовка сообщения «Что интересного я узнал о жизни Д.Мамина-Сибиряка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1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Н. Мамин – Сибиряк «Сказка про храброго зайца – длинные уши, косые глаза, короткий хвост»</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В.Одоевский «Мороз Иванович»</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В.Одоевский «Мороз Иванович»</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Гаршин «Лягушка – путешественница»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Гаршин «Лягушка – путешественница»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КВН. (Обобщающий урок по части 1 учебника)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достижений. Контрольная работа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названием раздела .Что уже знаем и умеем В мире книг. Составление текста о творчестве М.Горького</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«Случай с Евсейкой»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«Случай с Евсейкой»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 Г. Паустовский «Растрёпанный воробей»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 Г. Паустовский «Растрёпанный воробей»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 Г. Паустовский «Растрёпанный воробей»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Поговорим о самом главном А. Куприн «Слон»</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А.Куприн "Слон"</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А.Куприн "Слон"</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3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Урок-путешествие по разделу «Были- небылицы». Оценка достижений Проверим себя..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названием раздела. Что уже знаем и умеем Саша Черный «Воробей»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Саша Чёрный «Что ты тискаешь утёнка?», «Слон»</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Блок «Сны» А. Блок «Ворона»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Поговорим о самом главном. М.Пришвин «Моя Родина» М.Пришвин Подготовка сообщения «Что интересного я узнал о жизни и творчестве М.Пришвина»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А. Есенин «Черёмуха»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–викторина по разделу «поэтическая тетрадь» Проверим себя. Оценка достижений.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названием раздела. Что уже знаем и умеем</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Соколов-Микитов «Листопадничек»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Соколов-Микитов «Листопадничек»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4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 Соколов-Микитов. Подготовка сообщения «Что интересного я узнал о жизни и творчестве И.С. Соколова-Микитова»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 Белов «Малька провинилась»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 Белов «Ещё раз про Мальку»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В.Драгунский «Он живой и светится» Творчество В.Драгунского</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В.Астафьев «Капалуха»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Житков «Про обезьянку»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Житков «Про обезьянку»</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Б.Житков . Подготовка сообщения «Что интересного я узнал о жизни и творчестве Б.Житкова»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71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«Земля – наш дом родной» обобщающий урок по разделу «Люби все живое» Проверим себя. Оценка достижений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названием раздела. В мирке книг. Как сочинить стихотворение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С.Маршак «Гроза днём», «В лесу над росистой поляной»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Л. Барто «Разлука» А.Л. Барто «В театре»</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В. Михалков «Если»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0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Поговорим о самом главном Е.А.Благинина «Кукушка», «Котёнок»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«Крестики-нолики» (обобщающий урок по разделу «Поэтическая тетрадь»)</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36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Наши проекты. «В мире детской поэзии» Проверим себя. Оценка достижений.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97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названием раздела. Что уже знаем и умеем Б.Шергин «Собирай по ягодке- наберёшь кузовок». Особенность заголовка произведения</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М.Зощенко «Золотые слова»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М.Зощенко «Золотые слова»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М.Зощенко «Великие путешественники»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М.Зощенко «Великие путешественники»</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М.Зощенко . Подготовка сообщения «Что интересного я узнал о жизни и творчестве М.Зощенко»</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Н.Носов «Федина задача»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44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Н. Носов «Телефон» Н.Носов . Подготовка сообщения «Что интересного я узнал о жизни и творчестве Н.Носова»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268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Урок-конкурс по разделу «Собирай по ягодке – наберёшь кузовок». Проверим себя. Оценка достижений</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63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названием раздела. Что уже знаем и умеем В мире книг. Что такое перевод</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Х. Андерсен «Гадкий утёнок»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Х. Андерсен «Гадкий утёнок»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55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Х. Андерсен «Гадкий утёнок»</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90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Г.-Х. Андерсен. Подготовка сообщения «Что интересного я узнал о жизни и творчестве Г.-Х.Андерсена»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109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Развивающий час по теме «Зарубежная литература»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82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РЭШ</w:t>
            </w: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75"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300" w:hRule="atLeast"/>
          <w:trHeight w:val="144" w:hRule="atLeast"/>
        </w:trPr>
        <w:tc>
          <w:tcPr>
            <w:tcW w:w="4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04" w:type="dxa"/>
            <w:tcBorders/>
            <w:tcMar>
              <w:top w:w="50" w:type="dxa"/>
              <w:left w:w="100" w:type="dxa"/>
            </w:tcMar>
            <w:vAlign w:val="center"/>
          </w:tcPr>
          <w:p>
            <w:pPr>
              <w:spacing w:before="0" w:after="0"/>
              <w:ind w:left="135"/>
              <w:jc w:val="left"/>
            </w:pPr>
          </w:p>
        </w:tc>
        <w:tc>
          <w:tcPr>
            <w:tcW w:w="8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4" w:type="dxa"/>
            <w:tcBorders/>
            <w:tcMar>
              <w:top w:w="50" w:type="dxa"/>
              <w:left w:w="100" w:type="dxa"/>
            </w:tcMar>
            <w:vAlign w:val="center"/>
          </w:tcPr>
          <w:p>
            <w:pPr>
              <w:spacing w:before="0" w:after="0" w:line="276"/>
              <w:ind w:left="135"/>
              <w:jc w:val="center"/>
            </w:pPr>
          </w:p>
        </w:tc>
        <w:tc>
          <w:tcPr>
            <w:tcW w:w="1642" w:type="dxa"/>
            <w:tcBorders/>
            <w:tcMar>
              <w:top w:w="50" w:type="dxa"/>
              <w:left w:w="100" w:type="dxa"/>
            </w:tcMar>
            <w:vAlign w:val="center"/>
          </w:tcPr>
          <w:p>
            <w:pPr>
              <w:spacing w:before="0" w:after="0" w:line="276"/>
              <w:ind w:left="135"/>
              <w:jc w:val="center"/>
            </w:pPr>
          </w:p>
        </w:tc>
        <w:tc>
          <w:tcPr>
            <w:tcW w:w="1166" w:type="dxa"/>
            <w:tcBorders/>
            <w:tcMar>
              <w:top w:w="50" w:type="dxa"/>
              <w:left w:w="100" w:type="dxa"/>
            </w:tcMar>
            <w:vAlign w:val="center"/>
          </w:tcPr>
          <w:p>
            <w:pPr>
              <w:spacing w:before="0" w:after="0"/>
              <w:ind w:left="135"/>
              <w:jc w:val="left"/>
            </w:pPr>
          </w:p>
        </w:tc>
        <w:tc>
          <w:tcPr>
            <w:tcW w:w="199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https://m.edsoo.ru/f29f6952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https://m.edsoo.ru/f29f783e</w:t>
              </w:r>
            </w:hyperlink>
          </w:p>
        </w:tc>
      </w:tr>
      <w:tr>
        <w:trPr>
          <w:trHeight w:val="25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 М.Васнецова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38">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https://m.edsoo.ru/f29f62e0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https://m.edsoo.ru/f29f6c04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https://m.edsoo.ru/f29f6ace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https://m.edsoo.ru/f2a0bdc0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https://m.edsoo.ru/f2a0aa06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https://m.edsoo.ru/f2a0a36c</w:t>
              </w:r>
            </w:hyperlink>
          </w:p>
        </w:tc>
      </w:tr>
      <w:tr>
        <w:trPr>
          <w:trHeight w:val="18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https://m.edsoo.ru/f29f7ba4</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54">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https://m.edsoo.ru/f29f7e42</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https://m.edsoo.ru/f29f86d0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 Ю. Лермонтове. Строфа как элемент композиции стихотворения М.Ю. Лермонтова «Парус»</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https://m.edsoo.ru/f29f9558</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https://m.edsoo.ru/f29f9710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https://m.edsoo.ru/f29f983c</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https://m.edsoo.ru/f29fab56</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https://m.edsoo.ru/f29fac6e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https://m.edsoo.ru/f29fad7c</w:t>
              </w:r>
            </w:hyperlink>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https://m.edsoo.ru/f29fa002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https://m.edsoo.ru/f29fa11a</w:t>
              </w:r>
            </w:hyperlink>
          </w:p>
        </w:tc>
      </w:tr>
      <w:tr>
        <w:trPr>
          <w:trHeight w:val="24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https://m.edsoo.ru/f29fb556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https://m.edsoo.ru/f29fb8f8</w:t>
              </w:r>
            </w:hyperlink>
          </w:p>
        </w:tc>
      </w:tr>
      <w:tr>
        <w:trPr>
          <w:trHeight w:val="20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https://m.edsoo.ru/f2a0b1c2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 Ф. Одоевского «Городок в табакерке»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2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 Ю. Драгунского"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https://m.edsoo.ru/f2a08300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https://m.edsoo.ru/f29fe256</w:t>
              </w:r>
            </w:hyperlink>
          </w:p>
        </w:tc>
      </w:tr>
      <w:tr>
        <w:trPr>
          <w:trHeight w:val="20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https://m.edsoo.ru/f29feb52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 Д. Каминского "Автопортрет"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https://m.edsoo.ru/f29fede6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журналами:«Весёлые картинки», «Мурзилка» и другие. Сочинение весёлой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https://m.edsoo.ru/f2a0b906</w:t>
              </w:r>
            </w:hyperlink>
          </w:p>
        </w:tc>
      </w:tr>
      <w:tr>
        <w:trPr>
          <w:trHeight w:val="21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 С. Житкова "Как я ловил человечков"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https://m.edsoo.ru/f29fd43c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"Ёлка"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https://m.edsoo.ru/f29fd31a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https://m.edsoo.ru/f29fd554</w:t>
              </w:r>
            </w:hyperlink>
          </w:p>
        </w:tc>
      </w:tr>
      <w:tr>
        <w:trPr>
          <w:trHeight w:val="23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https://m.edsoo.ru/f2a0a4b6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https://m.edsoo.ru/f2a09dd6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https://m.edsoo.ru/f29fc0aa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https://m.edsoo.ru/f29fc5f0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https://m.edsoo.ru/f29fc7bc</w:t>
              </w:r>
            </w:hyperlink>
          </w:p>
        </w:tc>
      </w:tr>
      <w:tr>
        <w:trPr>
          <w:trHeight w:val="19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 П. Астафьева «Стрижонок Скрип»</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5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https://m.edsoo.ru/f2a0c45a</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https://m.edsoo.ru/f29f55de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https://m.edsoo.ru/f29f56ec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https://m.edsoo.ru/f29f5c50</w:t>
              </w:r>
            </w:hyperlink>
          </w:p>
        </w:tc>
      </w:tr>
      <w:tr>
        <w:trPr>
          <w:trHeight w:val="20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 Н. Глинки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https://m.edsoo.ru/f29f61c8</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https://m.edsoo.ru/f29f5d7c</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https://m.edsoo.ru/f29fded2</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https://m.edsoo.ru/f2a087e2</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https://m.edsoo.ru/f29f8ff4</w:t>
              </w:r>
            </w:hyperlink>
          </w:p>
        </w:tc>
      </w:tr>
      <w:tr>
        <w:trPr>
          <w:trHeight w:val="20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https://m.edsoo.ru/f29f9300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 К. Андерсен "Русалочка"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 К. Андерсен "Дикие лебеди"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https://m.edsoo.ru/f2a09372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https://m.edsoo.ru/f2a097d2</w:t>
              </w:r>
            </w:hyperlink>
          </w:p>
        </w:tc>
      </w:tr>
      <w:tr>
        <w:trPr>
          <w:trHeight w:val="11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https://m.edsoo.ru/f2a0c7c0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https://m.edsoo.ru/f2a0c8ec</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716440" w:id="97"/>
    <w:p>
      <w:pPr>
        <w:sectPr>
          <w:pgSz w:w="16383" w:h="11906" w:orient="landscape"/>
        </w:sectPr>
      </w:pPr>
    </w:p>
    <w:bookmarkEnd w:id="97"/>
    <w:bookmarkEnd w:id="96"/>
    <w:bookmarkStart w:name="block-8716438" w:id="98"/>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По выбору: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8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отношения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3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текста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народного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7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художественный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1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А.С.Пушкина «Вот север, тучи нагоняя…» и С.А.Есенина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1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га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урок.Шутливое искажение действительности. На примере произведения Ю.Мориц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создания комического в произведении. На примере произведения Д.Хармса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https://m.edsoo.ru/8bc478de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https://m.edsoo.ru/8bc47a6e</w:t>
              </w:r>
            </w:hyperlink>
          </w:p>
        </w:tc>
      </w:tr>
      <w:tr>
        <w:trPr>
          <w:trHeight w:val="25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https://m.edsoo.ru/8bc47b72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163">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165">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https://m.edsoo.ru/8bc4a3cc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168">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170">
              <w:r>
                <w:rPr>
                  <w:rFonts w:ascii="Times New Roman" w:hAnsi="Times New Roman"/>
                  <w:b w:val="false"/>
                  <w:i w:val="false"/>
                  <w:color w:val="0000ff"/>
                  <w:sz w:val="22"/>
                  <w:u w:val="single"/>
                </w:rPr>
                <w:t>https://m.edsoo.ru/8bc4861c</w:t>
              </w:r>
            </w:hyperlink>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172">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177">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https://m.edsoo.ru/8bc4b10a</w:t>
              </w:r>
            </w:hyperlink>
          </w:p>
        </w:tc>
      </w:tr>
      <w:tr>
        <w:trPr>
          <w:trHeight w:val="26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182">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184">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186">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188">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190">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https://m.edsoo.ru/8bc4c1d6</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https://m.edsoo.ru/8bc4c2e4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https://m.edsoo.ru/8bc4c5c8</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https://m.edsoo.ru/8bc4c6f4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https://m.edsoo.ru/8bc4c80c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https://m.edsoo.ru/8bc4cb68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другие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https://m.edsoo.ru/8bc4ea8a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https://m.edsoo.ru/8bc4e684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https://m.edsoo.ru/8bc4e576</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https://m.edsoo.ru/8bc4e45e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https://m.edsoo.ru/8bc4d784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https://m.edsoo.ru/8bc4e0f8</w:t>
              </w:r>
            </w:hyperlink>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https://m.edsoo.ru/8bc4f82c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https://m.edsoo.ru/8bc4fc6e</w:t>
              </w:r>
            </w:hyperlink>
          </w:p>
        </w:tc>
      </w:tr>
      <w:tr>
        <w:trPr>
          <w:trHeight w:val="28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https://m.edsoo.ru/8bc50984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https://m.edsoo.ru/8bc514ba</w:t>
              </w:r>
            </w:hyperlink>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https://m.edsoo.ru/8bc50e34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https://m.edsoo.ru/8bc522a2</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«Картины природы в произведениях поэтов и писателей ХIХ – ХХ века»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https://m.edsoo.ru/8bc52a40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https://m.edsoo.ru/8bc53242</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https://m.edsoo.ru/8bc541a6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https://m.edsoo.ru/8bc53bca</w:t>
              </w:r>
            </w:hyperlink>
          </w:p>
        </w:tc>
      </w:tr>
      <w:tr>
        <w:trPr>
          <w:trHeight w:val="17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Паустовского К.Г.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Паустовского К.Г.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Паустовского К.Г.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взаимоотношения человека и животного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Паустовского К.Г.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Пришвина М.М.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https://m.edsoo.ru/8bc51294</w:t>
              </w:r>
            </w:hyperlink>
          </w:p>
        </w:tc>
      </w:tr>
      <w:tr>
        <w:trPr>
          <w:trHeight w:val="31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https://m.edsoo.ru/f29f3db0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https://m.edsoo.ru/f29f3a5e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https://m.edsoo.ru/f29f3928</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https://m.edsoo.ru/f29f488c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https://m.edsoo.ru/f29f430a</w:t>
              </w:r>
            </w:hyperlink>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https://m.edsoo.ru/f29f4666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урок.Осознание важности читательской деятельности. Работа со стихотворением Б.Заходера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урок.Проверочная работа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https://m.edsoo.ru/f29f539a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295">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https://m.edsoo.ru/f29f55de</w:t>
              </w:r>
            </w:hyperlink>
          </w:p>
        </w:tc>
      </w:tr>
      <w:tr>
        <w:trPr>
          <w:trHeight w:val="24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https://m.edsoo.ru/f29f62e0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https://m.edsoo.ru/f29f61c8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https://m.edsoo.ru/f29f6952</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https://m.edsoo.ru/f29f6c04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https://m.edsoo.ru/f29f783e</w:t>
              </w:r>
            </w:hyperlink>
          </w:p>
        </w:tc>
      </w:tr>
      <w:tr>
        <w:trPr>
          <w:trHeight w:val="15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https://m.edsoo.ru/f29f76cc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урок.Отражение народной былинной темы в творчестве художника В. М.Васнецова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https://m.edsoo.ru/f2a09c64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https://m.edsoo.ru/f29f7956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https://m.edsoo.ru/f29f8eb4</w:t>
              </w:r>
            </w:hyperlink>
          </w:p>
        </w:tc>
      </w:tr>
      <w:tr>
        <w:trPr>
          <w:trHeight w:val="34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322">
              <w:r>
                <w:rPr>
                  <w:rFonts w:ascii="Times New Roman" w:hAnsi="Times New Roman"/>
                  <w:b w:val="false"/>
                  <w:i w:val="false"/>
                  <w:color w:val="0000ff"/>
                  <w:sz w:val="22"/>
                  <w:u w:val="single"/>
                </w:rPr>
                <w:t>https://m.edsoo.ru/f29f7e42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324">
              <w:r>
                <w:rPr>
                  <w:rFonts w:ascii="Times New Roman" w:hAnsi="Times New Roman"/>
                  <w:b w:val="false"/>
                  <w:i w:val="false"/>
                  <w:color w:val="0000ff"/>
                  <w:sz w:val="22"/>
                  <w:u w:val="single"/>
                </w:rPr>
                <w:t>https://m.edsoo.ru/f29f8478</w:t>
              </w:r>
            </w:hyperlink>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https://m.edsoo.ru/f29f85c2</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328">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https://m.edsoo.ru/f2a09dd6</w:t>
              </w:r>
            </w:hyperlink>
          </w:p>
        </w:tc>
      </w:tr>
      <w:tr>
        <w:trPr>
          <w:trHeight w:val="18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https://m.edsoo.ru/f29f983c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7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https://m.edsoo.ru/f2a0c34c</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https://m.edsoo.ru/f29faec6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343">
              <w:r>
                <w:rPr>
                  <w:rFonts w:ascii="Times New Roman" w:hAnsi="Times New Roman"/>
                  <w:b w:val="false"/>
                  <w:i w:val="false"/>
                  <w:color w:val="0000ff"/>
                  <w:sz w:val="22"/>
                  <w:u w:val="single"/>
                </w:rPr>
                <w:t>https://m.edsoo.ru/f29f9ee0</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https://m.edsoo.ru/f29f9b34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https://m.edsoo.ru/f29fac6e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https://m.edsoo.ru/f29fab56</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https://m.edsoo.ru/f29fa7a0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https://m.edsoo.ru/f29fa8ae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356">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https://m.edsoo.ru/f29fd31a</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«О Лёньке и Миньке»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«О Лёньке и Миньке».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«О Лёньке и Миньке».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https://m.edsoo.ru/f29fdff4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https://m.edsoo.ru/f29fe12a</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368">
              <w:r>
                <w:rPr>
                  <w:rFonts w:ascii="Times New Roman" w:hAnsi="Times New Roman"/>
                  <w:b w:val="false"/>
                  <w:i w:val="false"/>
                  <w:color w:val="0000ff"/>
                  <w:sz w:val="22"/>
                  <w:u w:val="single"/>
                </w:rPr>
                <w:t>https://m.edsoo.ru/f29fe256</w:t>
              </w:r>
            </w:hyperlink>
          </w:p>
        </w:tc>
      </w:tr>
      <w:tr>
        <w:trPr>
          <w:trHeight w:val="17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370">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https://m.edsoo.ru/f2a0a5e2</w:t>
              </w:r>
            </w:hyperlink>
          </w:p>
        </w:tc>
      </w:tr>
      <w:tr>
        <w:trPr>
          <w:trHeight w:val="31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https://m.edsoo.ru/f2a0a36c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https://m.edsoo.ru/f29fc30c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https://m.edsoo.ru/f29fcd02</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388">
              <w:r>
                <w:rPr>
                  <w:rFonts w:ascii="Times New Roman" w:hAnsi="Times New Roman"/>
                  <w:b w:val="false"/>
                  <w:i w:val="false"/>
                  <w:color w:val="0000ff"/>
                  <w:sz w:val="22"/>
                  <w:u w:val="single"/>
                </w:rPr>
                <w:t>https://m.edsoo.ru/f29fd0f4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проверочная работа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390">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https://m.edsoo.ru/f29fe9ea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https://m.edsoo.ru/f29feb52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https://m.edsoo.ru/f2a0a6f0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https://m.edsoo.ru/f2a0afd8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https://m.edsoo.ru/f2a0b7ee</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https://m.edsoo.ru/f29fe36e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407">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https://m.edsoo.ru/f2a087e2</w:t>
              </w:r>
            </w:hyperlink>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https://m.edsoo.ru/f2a08cb0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https://m.edsoo.ru/f2a09502</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https://m.edsoo.ru/f2a09674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417">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https://m.edsoo.ru/f2a0b4c4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https://m.edsoo.ru/f2a0b348</w:t>
              </w:r>
            </w:hyperlink>
          </w:p>
        </w:tc>
      </w:tr>
      <w:tr>
        <w:trPr>
          <w:trHeight w:val="11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https://m.edsoo.ru/f2a0c11c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Проверочная работа по итогам изученного в 4 классе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424">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716438" w:id="99"/>
    <w:p>
      <w:pPr>
        <w:sectPr>
          <w:pgSz w:w="16383" w:h="11906" w:orient="landscape"/>
        </w:sectPr>
      </w:pPr>
    </w:p>
    <w:bookmarkEnd w:id="99"/>
    <w:bookmarkEnd w:id="98"/>
    <w:bookmarkStart w:name="block-8716439" w:id="10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affad5d6-e7c5-4217-a5f0-770d8e0e87a8" w:id="101"/>
      <w:r>
        <w:rPr>
          <w:rFonts w:ascii="Times New Roman" w:hAnsi="Times New Roman"/>
          <w:b w:val="false"/>
          <w:i w:val="false"/>
          <w:color w:val="000000"/>
          <w:sz w:val="28"/>
        </w:rPr>
        <w:t>• Литературное чтение (в 2 частях), 3 класс/ Климанова Л.Ф., Горецкий В.Г., Голованова М.В. и другие, Акционерное общество «Издательство «Просвещение»</w:t>
      </w:r>
      <w:bookmarkEnd w:id="101"/>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d455677a-27ca-4068-ae57-28f9d9f99a29" w:id="102"/>
      <w:r>
        <w:rPr>
          <w:rFonts w:ascii="Times New Roman" w:hAnsi="Times New Roman"/>
          <w:b w:val="false"/>
          <w:i w:val="false"/>
          <w:color w:val="000000"/>
          <w:sz w:val="28"/>
        </w:rPr>
        <w:t>Поурочные разработки по литературному чтению к УМК Л.Ф.Климановой ("Школа России")</w:t>
      </w:r>
      <w:bookmarkEnd w:id="102"/>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ead47bee-61c2-4353-b0fd-07c1eef54e3f" w:id="103"/>
      <w:r>
        <w:rPr>
          <w:rFonts w:ascii="Times New Roman" w:hAnsi="Times New Roman"/>
          <w:b w:val="false"/>
          <w:i w:val="false"/>
          <w:color w:val="000000"/>
          <w:sz w:val="28"/>
        </w:rPr>
        <w:t>Российская электронная школа https://resh.edu.ru. Видеоуроки и тренажеры по всем учебным предметам.</w:t>
      </w:r>
      <w:bookmarkEnd w:id="103"/>
      <w:r>
        <w:rPr>
          <w:sz w:val="28"/>
        </w:rPr>
        <w:br/>
      </w:r>
      <w:bookmarkStart w:name="ead47bee-61c2-4353-b0fd-07c1eef54e3f" w:id="104"/>
      <w:r>
        <w:rPr>
          <w:rFonts w:ascii="Times New Roman" w:hAnsi="Times New Roman"/>
          <w:b w:val="false"/>
          <w:i w:val="false"/>
          <w:color w:val="000000"/>
          <w:sz w:val="28"/>
        </w:rPr>
        <w:t xml:space="preserve"> Интернет урок https://interneturok.ru. Библиотека видеоуроков по школьной программе.</w:t>
      </w:r>
      <w:bookmarkEnd w:id="104"/>
      <w:r>
        <w:rPr>
          <w:sz w:val="28"/>
        </w:rPr>
        <w:br/>
      </w:r>
      <w:bookmarkStart w:name="ead47bee-61c2-4353-b0fd-07c1eef54e3f" w:id="105"/>
      <w:bookmarkEnd w:id="105"/>
    </w:p>
    <w:bookmarkStart w:name="block-8716439" w:id="106"/>
    <w:p>
      <w:pPr>
        <w:sectPr>
          <w:pgSz w:w="11906" w:h="16383" w:orient="portrait"/>
        </w:sectPr>
      </w:pPr>
    </w:p>
    <w:bookmarkEnd w:id="106"/>
    <w:bookmarkEnd w:id="100"/>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67cc" Type="http://schemas.openxmlformats.org/officeDocument/2006/relationships/hyperlink" Id="rId32"/>
    <Relationship TargetMode="External" Target="https://m.edsoo.ru/f29f6952" Type="http://schemas.openxmlformats.org/officeDocument/2006/relationships/hyperlink" Id="rId33"/>
    <Relationship TargetMode="External" Target="https://m.edsoo.ru/f29f6d1c" Type="http://schemas.openxmlformats.org/officeDocument/2006/relationships/hyperlink" Id="rId34"/>
    <Relationship TargetMode="External" Target="https://m.edsoo.ru/f29f783e" Type="http://schemas.openxmlformats.org/officeDocument/2006/relationships/hyperlink" Id="rId35"/>
    <Relationship TargetMode="External" Target="https://m.edsoo.ru/f29f6e34" Type="http://schemas.openxmlformats.org/officeDocument/2006/relationships/hyperlink" Id="rId36"/>
    <Relationship TargetMode="External" Target="https://m.edsoo.ru/f29f6f38" Type="http://schemas.openxmlformats.org/officeDocument/2006/relationships/hyperlink" Id="rId37"/>
    <Relationship TargetMode="External" Target="https://m.edsoo.ru/f29f70aa" Type="http://schemas.openxmlformats.org/officeDocument/2006/relationships/hyperlink" Id="rId38"/>
    <Relationship TargetMode="External" Target="https://m.edsoo.ru/f29f5afc" Type="http://schemas.openxmlformats.org/officeDocument/2006/relationships/hyperlink" Id="rId39"/>
    <Relationship TargetMode="External" Target="https://m.edsoo.ru/f29f62e0" Type="http://schemas.openxmlformats.org/officeDocument/2006/relationships/hyperlink" Id="rId40"/>
    <Relationship TargetMode="External" Target="https://m.edsoo.ru/f29f76cc" Type="http://schemas.openxmlformats.org/officeDocument/2006/relationships/hyperlink" Id="rId41"/>
    <Relationship TargetMode="External" Target="https://m.edsoo.ru/f29f6ace" Type="http://schemas.openxmlformats.org/officeDocument/2006/relationships/hyperlink" Id="rId42"/>
    <Relationship TargetMode="External" Target="https://m.edsoo.ru/f29f6c04" Type="http://schemas.openxmlformats.org/officeDocument/2006/relationships/hyperlink" Id="rId43"/>
    <Relationship TargetMode="External" Target="https://m.edsoo.ru/f29f7956" Type="http://schemas.openxmlformats.org/officeDocument/2006/relationships/hyperlink" Id="rId44"/>
    <Relationship TargetMode="External" Target="https://m.edsoo.ru/f29f6ace" Type="http://schemas.openxmlformats.org/officeDocument/2006/relationships/hyperlink" Id="rId45"/>
    <Relationship TargetMode="External" Target="https://m.edsoo.ru/f2a0bdc0" Type="http://schemas.openxmlformats.org/officeDocument/2006/relationships/hyperlink" Id="rId46"/>
    <Relationship TargetMode="External" Target="https://m.edsoo.ru/f2a0aa06" Type="http://schemas.openxmlformats.org/officeDocument/2006/relationships/hyperlink" Id="rId47"/>
    <Relationship TargetMode="External" Target="https://m.edsoo.ru/f2a0a36c" Type="http://schemas.openxmlformats.org/officeDocument/2006/relationships/hyperlink" Id="rId48"/>
    <Relationship TargetMode="External" Target="https://m.edsoo.ru/f29f7a78" Type="http://schemas.openxmlformats.org/officeDocument/2006/relationships/hyperlink" Id="rId49"/>
    <Relationship TargetMode="External" Target="https://m.edsoo.ru/f29f7ba4" Type="http://schemas.openxmlformats.org/officeDocument/2006/relationships/hyperlink" Id="rId50"/>
    <Relationship TargetMode="External" Target="https://m.edsoo.ru/f2a0a7f4" Type="http://schemas.openxmlformats.org/officeDocument/2006/relationships/hyperlink" Id="rId51"/>
    <Relationship TargetMode="External" Target="https://m.edsoo.ru/f29f7cbc" Type="http://schemas.openxmlformats.org/officeDocument/2006/relationships/hyperlink" Id="rId52"/>
    <Relationship TargetMode="External" Target="https://m.edsoo.ru/f29f8284" Type="http://schemas.openxmlformats.org/officeDocument/2006/relationships/hyperlink" Id="rId53"/>
    <Relationship TargetMode="External" Target="https://m.edsoo.ru/f29f85c2" Type="http://schemas.openxmlformats.org/officeDocument/2006/relationships/hyperlink" Id="rId54"/>
    <Relationship TargetMode="External" Target="https://m.edsoo.ru/f29f8478" Type="http://schemas.openxmlformats.org/officeDocument/2006/relationships/hyperlink" Id="rId55"/>
    <Relationship TargetMode="External" Target="https://m.edsoo.ru/f29f7e42" Type="http://schemas.openxmlformats.org/officeDocument/2006/relationships/hyperlink" Id="rId56"/>
    <Relationship TargetMode="External" Target="https://m.edsoo.ru/f29f86d0" Type="http://schemas.openxmlformats.org/officeDocument/2006/relationships/hyperlink" Id="rId57"/>
    <Relationship TargetMode="External" Target="https://m.edsoo.ru/f29f890a" Type="http://schemas.openxmlformats.org/officeDocument/2006/relationships/hyperlink" Id="rId58"/>
    <Relationship TargetMode="External" Target="https://m.edsoo.ru/f29f9418" Type="http://schemas.openxmlformats.org/officeDocument/2006/relationships/hyperlink" Id="rId59"/>
    <Relationship TargetMode="External" Target="https://m.edsoo.ru/f29f9558" Type="http://schemas.openxmlformats.org/officeDocument/2006/relationships/hyperlink" Id="rId60"/>
    <Relationship TargetMode="External" Target="https://m.edsoo.ru/f29f9710" Type="http://schemas.openxmlformats.org/officeDocument/2006/relationships/hyperlink" Id="rId61"/>
    <Relationship TargetMode="External" Target="https://m.edsoo.ru/f29f983c" Type="http://schemas.openxmlformats.org/officeDocument/2006/relationships/hyperlink" Id="rId62"/>
    <Relationship TargetMode="External" Target="https://m.edsoo.ru/f29fa66a" Type="http://schemas.openxmlformats.org/officeDocument/2006/relationships/hyperlink" Id="rId63"/>
    <Relationship TargetMode="External" Target="https://m.edsoo.ru/f29fa7a0" Type="http://schemas.openxmlformats.org/officeDocument/2006/relationships/hyperlink" Id="rId64"/>
    <Relationship TargetMode="External" Target="https://m.edsoo.ru/f29fa8ae" Type="http://schemas.openxmlformats.org/officeDocument/2006/relationships/hyperlink" Id="rId65"/>
    <Relationship TargetMode="External" Target="https://m.edsoo.ru/f29faa20" Type="http://schemas.openxmlformats.org/officeDocument/2006/relationships/hyperlink" Id="rId66"/>
    <Relationship TargetMode="External" Target="https://m.edsoo.ru/f29fab56" Type="http://schemas.openxmlformats.org/officeDocument/2006/relationships/hyperlink" Id="rId67"/>
    <Relationship TargetMode="External" Target="https://m.edsoo.ru/f29fac6e" Type="http://schemas.openxmlformats.org/officeDocument/2006/relationships/hyperlink" Id="rId68"/>
    <Relationship TargetMode="External" Target="https://m.edsoo.ru/f29fad7c" Type="http://schemas.openxmlformats.org/officeDocument/2006/relationships/hyperlink" Id="rId69"/>
    <Relationship TargetMode="External" Target="https://m.edsoo.ru/f2a0a5e2" Type="http://schemas.openxmlformats.org/officeDocument/2006/relationships/hyperlink" Id="rId70"/>
    <Relationship TargetMode="External" Target="https://m.edsoo.ru/f29fd662" Type="http://schemas.openxmlformats.org/officeDocument/2006/relationships/hyperlink" Id="rId71"/>
    <Relationship TargetMode="External" Target="https://m.edsoo.ru/f29fdb80" Type="http://schemas.openxmlformats.org/officeDocument/2006/relationships/hyperlink" Id="rId72"/>
    <Relationship TargetMode="External" Target="https://m.edsoo.ru/f29fdcc0" Type="http://schemas.openxmlformats.org/officeDocument/2006/relationships/hyperlink" Id="rId73"/>
    <Relationship TargetMode="External" Target="https://m.edsoo.ru/f2a0a6f0" Type="http://schemas.openxmlformats.org/officeDocument/2006/relationships/hyperlink" Id="rId74"/>
    <Relationship TargetMode="External" Target="https://m.edsoo.ru/f29f9b34" Type="http://schemas.openxmlformats.org/officeDocument/2006/relationships/hyperlink" Id="rId75"/>
    <Relationship TargetMode="External" Target="https://m.edsoo.ru/f29fa21e" Type="http://schemas.openxmlformats.org/officeDocument/2006/relationships/hyperlink" Id="rId76"/>
    <Relationship TargetMode="External" Target="https://m.edsoo.ru/f29fa002" Type="http://schemas.openxmlformats.org/officeDocument/2006/relationships/hyperlink" Id="rId77"/>
    <Relationship TargetMode="External" Target="https://m.edsoo.ru/f29f9ee0" Type="http://schemas.openxmlformats.org/officeDocument/2006/relationships/hyperlink" Id="rId78"/>
    <Relationship TargetMode="External" Target="https://m.edsoo.ru/f29fa11a" Type="http://schemas.openxmlformats.org/officeDocument/2006/relationships/hyperlink" Id="rId79"/>
    <Relationship TargetMode="External" Target="https://m.edsoo.ru/f29f9c42" Type="http://schemas.openxmlformats.org/officeDocument/2006/relationships/hyperlink" Id="rId80"/>
    <Relationship TargetMode="External" Target="https://m.edsoo.ru/f29f9d82" Type="http://schemas.openxmlformats.org/officeDocument/2006/relationships/hyperlink" Id="rId81"/>
    <Relationship TargetMode="External" Target="https://m.edsoo.ru/f29faec6" Type="http://schemas.openxmlformats.org/officeDocument/2006/relationships/hyperlink" Id="rId82"/>
    <Relationship TargetMode="External" Target="https://m.edsoo.ru/f29fb682" Type="http://schemas.openxmlformats.org/officeDocument/2006/relationships/hyperlink" Id="rId83"/>
    <Relationship TargetMode="External" Target="https://m.edsoo.ru/f29fb420" Type="http://schemas.openxmlformats.org/officeDocument/2006/relationships/hyperlink" Id="rId84"/>
    <Relationship TargetMode="External" Target="https://m.edsoo.ru/f29fb556" Type="http://schemas.openxmlformats.org/officeDocument/2006/relationships/hyperlink" Id="rId85"/>
    <Relationship TargetMode="External" Target="https://m.edsoo.ru/f29fb7e0" Type="http://schemas.openxmlformats.org/officeDocument/2006/relationships/hyperlink" Id="rId86"/>
    <Relationship TargetMode="External" Target="https://m.edsoo.ru/f29fb8f8" Type="http://schemas.openxmlformats.org/officeDocument/2006/relationships/hyperlink" Id="rId87"/>
    <Relationship TargetMode="External" Target="https://m.edsoo.ru/f2a0afd8" Type="http://schemas.openxmlformats.org/officeDocument/2006/relationships/hyperlink" Id="rId88"/>
    <Relationship TargetMode="External" Target="https://m.edsoo.ru/f2a0b1c2" Type="http://schemas.openxmlformats.org/officeDocument/2006/relationships/hyperlink" Id="rId89"/>
    <Relationship TargetMode="External" Target="https://m.edsoo.ru/f29fef08" Type="http://schemas.openxmlformats.org/officeDocument/2006/relationships/hyperlink" Id="rId90"/>
    <Relationship TargetMode="External" Target="https://m.edsoo.ru/f29ff336" Type="http://schemas.openxmlformats.org/officeDocument/2006/relationships/hyperlink" Id="rId91"/>
    <Relationship TargetMode="External" Target="https://m.edsoo.ru/f29ff44e" Type="http://schemas.openxmlformats.org/officeDocument/2006/relationships/hyperlink" Id="rId92"/>
    <Relationship TargetMode="External" Target="https://m.edsoo.ru/f29fe36e" Type="http://schemas.openxmlformats.org/officeDocument/2006/relationships/hyperlink" Id="rId93"/>
    <Relationship TargetMode="External" Target="https://m.edsoo.ru/f2a08300" Type="http://schemas.openxmlformats.org/officeDocument/2006/relationships/hyperlink" Id="rId94"/>
    <Relationship TargetMode="External" Target="https://m.edsoo.ru/f29fe256" Type="http://schemas.openxmlformats.org/officeDocument/2006/relationships/hyperlink" Id="rId95"/>
    <Relationship TargetMode="External" Target="https://m.edsoo.ru/f29fecba" Type="http://schemas.openxmlformats.org/officeDocument/2006/relationships/hyperlink" Id="rId96"/>
    <Relationship TargetMode="External" Target="https://m.edsoo.ru/f29feb52" Type="http://schemas.openxmlformats.org/officeDocument/2006/relationships/hyperlink" Id="rId97"/>
    <Relationship TargetMode="External" Target="https://m.edsoo.ru/f29fe9ea" Type="http://schemas.openxmlformats.org/officeDocument/2006/relationships/hyperlink" Id="rId98"/>
    <Relationship TargetMode="External" Target="https://m.edsoo.ru/f29fe7c4" Type="http://schemas.openxmlformats.org/officeDocument/2006/relationships/hyperlink" Id="rId99"/>
    <Relationship TargetMode="External" Target="https://m.edsoo.ru/f29fe8dc" Type="http://schemas.openxmlformats.org/officeDocument/2006/relationships/hyperlink" Id="rId100"/>
    <Relationship TargetMode="External" Target="https://m.edsoo.ru/f29fede6" Type="http://schemas.openxmlformats.org/officeDocument/2006/relationships/hyperlink" Id="rId101"/>
    <Relationship TargetMode="External" Target="https://m.edsoo.ru/f2a0b906" Type="http://schemas.openxmlformats.org/officeDocument/2006/relationships/hyperlink" Id="rId102"/>
    <Relationship TargetMode="External" Target="https://m.edsoo.ru/f29ff214" Type="http://schemas.openxmlformats.org/officeDocument/2006/relationships/hyperlink" Id="rId103"/>
    <Relationship TargetMode="External" Target="https://m.edsoo.ru/f29fba1a" Type="http://schemas.openxmlformats.org/officeDocument/2006/relationships/hyperlink" Id="rId104"/>
    <Relationship TargetMode="External" Target="https://m.edsoo.ru/f29fbb28" Type="http://schemas.openxmlformats.org/officeDocument/2006/relationships/hyperlink" Id="rId105"/>
    <Relationship TargetMode="External" Target="https://m.edsoo.ru/f29fd43c" Type="http://schemas.openxmlformats.org/officeDocument/2006/relationships/hyperlink" Id="rId106"/>
    <Relationship TargetMode="External" Target="https://m.edsoo.ru/f29fe6ac" Type="http://schemas.openxmlformats.org/officeDocument/2006/relationships/hyperlink" Id="rId107"/>
    <Relationship TargetMode="External" Target="https://m.edsoo.ru/f29fd216" Type="http://schemas.openxmlformats.org/officeDocument/2006/relationships/hyperlink" Id="rId108"/>
    <Relationship TargetMode="External" Target="https://m.edsoo.ru/f29fd31a" Type="http://schemas.openxmlformats.org/officeDocument/2006/relationships/hyperlink" Id="rId109"/>
    <Relationship TargetMode="External" Target="https://m.edsoo.ru/f29fd554" Type="http://schemas.openxmlformats.org/officeDocument/2006/relationships/hyperlink" Id="rId110"/>
    <Relationship TargetMode="External" Target="https://m.edsoo.ru/f2a0a4b6" Type="http://schemas.openxmlformats.org/officeDocument/2006/relationships/hyperlink" Id="rId111"/>
    <Relationship TargetMode="External" Target="https://m.edsoo.ru/f29fc1b8" Type="http://schemas.openxmlformats.org/officeDocument/2006/relationships/hyperlink" Id="rId112"/>
    <Relationship TargetMode="External" Target="https://m.edsoo.ru/f2a09dd6" Type="http://schemas.openxmlformats.org/officeDocument/2006/relationships/hyperlink" Id="rId113"/>
    <Relationship TargetMode="External" Target="https://m.edsoo.ru/f29fe12a" Type="http://schemas.openxmlformats.org/officeDocument/2006/relationships/hyperlink" Id="rId114"/>
    <Relationship TargetMode="External" Target="https://m.edsoo.ru/f2a0c34c" Type="http://schemas.openxmlformats.org/officeDocument/2006/relationships/hyperlink" Id="rId115"/>
    <Relationship TargetMode="External" Target="https://m.edsoo.ru/f2a0c234" Type="http://schemas.openxmlformats.org/officeDocument/2006/relationships/hyperlink" Id="rId116"/>
    <Relationship TargetMode="External" Target="https://m.edsoo.ru/f29fbf6a" Type="http://schemas.openxmlformats.org/officeDocument/2006/relationships/hyperlink" Id="rId117"/>
    <Relationship TargetMode="External" Target="https://m.edsoo.ru/f29fc0aa" Type="http://schemas.openxmlformats.org/officeDocument/2006/relationships/hyperlink" Id="rId118"/>
    <Relationship TargetMode="External" Target="https://m.edsoo.ru/f29fc5f0" Type="http://schemas.openxmlformats.org/officeDocument/2006/relationships/hyperlink" Id="rId119"/>
    <Relationship TargetMode="External" Target="https://m.edsoo.ru/f29fc7bc" Type="http://schemas.openxmlformats.org/officeDocument/2006/relationships/hyperlink" Id="rId120"/>
    <Relationship TargetMode="External" Target="https://m.edsoo.ru/f29fcd02" Type="http://schemas.openxmlformats.org/officeDocument/2006/relationships/hyperlink" Id="rId121"/>
    <Relationship TargetMode="External" Target="https://m.edsoo.ru/f29fce92" Type="http://schemas.openxmlformats.org/officeDocument/2006/relationships/hyperlink" Id="rId122"/>
    <Relationship TargetMode="External" Target="https://m.edsoo.ru/f29fd0f4" Type="http://schemas.openxmlformats.org/officeDocument/2006/relationships/hyperlink" Id="rId123"/>
    <Relationship TargetMode="External" Target="https://m.edsoo.ru/f29fc30c" Type="http://schemas.openxmlformats.org/officeDocument/2006/relationships/hyperlink" Id="rId124"/>
    <Relationship TargetMode="External" Target="https://m.edsoo.ru/f29fc4c4" Type="http://schemas.openxmlformats.org/officeDocument/2006/relationships/hyperlink" Id="rId125"/>
    <Relationship TargetMode="External" Target="https://m.edsoo.ru/f2a0bee2" Type="http://schemas.openxmlformats.org/officeDocument/2006/relationships/hyperlink" Id="rId126"/>
    <Relationship TargetMode="External" Target="https://m.edsoo.ru/f2a0c45a" Type="http://schemas.openxmlformats.org/officeDocument/2006/relationships/hyperlink" Id="rId127"/>
    <Relationship TargetMode="External" Target="https://m.edsoo.ru/f29f5282" Type="http://schemas.openxmlformats.org/officeDocument/2006/relationships/hyperlink" Id="rId128"/>
    <Relationship TargetMode="External" Target="https://m.edsoo.ru/f29f539a" Type="http://schemas.openxmlformats.org/officeDocument/2006/relationships/hyperlink" Id="rId129"/>
    <Relationship TargetMode="External" Target="https://m.edsoo.ru/f29f54c6" Type="http://schemas.openxmlformats.org/officeDocument/2006/relationships/hyperlink" Id="rId130"/>
    <Relationship TargetMode="External" Target="https://m.edsoo.ru/f29f55de" Type="http://schemas.openxmlformats.org/officeDocument/2006/relationships/hyperlink" Id="rId131"/>
    <Relationship TargetMode="External" Target="https://m.edsoo.ru/f29f56ec" Type="http://schemas.openxmlformats.org/officeDocument/2006/relationships/hyperlink" Id="rId132"/>
    <Relationship TargetMode="External" Target="https://m.edsoo.ru/f29f5c50" Type="http://schemas.openxmlformats.org/officeDocument/2006/relationships/hyperlink" Id="rId133"/>
    <Relationship TargetMode="External" Target="https://m.edsoo.ru/f29f60a6" Type="http://schemas.openxmlformats.org/officeDocument/2006/relationships/hyperlink" Id="rId134"/>
    <Relationship TargetMode="External" Target="https://m.edsoo.ru/f29f61c8" Type="http://schemas.openxmlformats.org/officeDocument/2006/relationships/hyperlink" Id="rId135"/>
    <Relationship TargetMode="External" Target="https://m.edsoo.ru/f29f5e94" Type="http://schemas.openxmlformats.org/officeDocument/2006/relationships/hyperlink" Id="rId136"/>
    <Relationship TargetMode="External" Target="https://m.edsoo.ru/f29f5d7c" Type="http://schemas.openxmlformats.org/officeDocument/2006/relationships/hyperlink" Id="rId137"/>
    <Relationship TargetMode="External" Target="https://m.edsoo.ru/f29fded2" Type="http://schemas.openxmlformats.org/officeDocument/2006/relationships/hyperlink" Id="rId138"/>
    <Relationship TargetMode="External" Target="https://m.edsoo.ru/f2a087e2" Type="http://schemas.openxmlformats.org/officeDocument/2006/relationships/hyperlink" Id="rId139"/>
    <Relationship TargetMode="External" Target="https://m.edsoo.ru/f29f8eb4" Type="http://schemas.openxmlformats.org/officeDocument/2006/relationships/hyperlink" Id="rId140"/>
    <Relationship TargetMode="External" Target="https://m.edsoo.ru/f29f8ff4" Type="http://schemas.openxmlformats.org/officeDocument/2006/relationships/hyperlink" Id="rId141"/>
    <Relationship TargetMode="External" Target="https://m.edsoo.ru/f29f91d4" Type="http://schemas.openxmlformats.org/officeDocument/2006/relationships/hyperlink" Id="rId142"/>
    <Relationship TargetMode="External" Target="https://m.edsoo.ru/f29f9300" Type="http://schemas.openxmlformats.org/officeDocument/2006/relationships/hyperlink" Id="rId143"/>
    <Relationship TargetMode="External" Target="https://m.edsoo.ru/f29f9300" Type="http://schemas.openxmlformats.org/officeDocument/2006/relationships/hyperlink" Id="rId144"/>
    <Relationship TargetMode="External" Target="https://m.edsoo.ru/f2a08986" Type="http://schemas.openxmlformats.org/officeDocument/2006/relationships/hyperlink" Id="rId145"/>
    <Relationship TargetMode="External" Target="https://m.edsoo.ru/f2a08b2a" Type="http://schemas.openxmlformats.org/officeDocument/2006/relationships/hyperlink" Id="rId146"/>
    <Relationship TargetMode="External" Target="https://m.edsoo.ru/f2a08cb0" Type="http://schemas.openxmlformats.org/officeDocument/2006/relationships/hyperlink" Id="rId147"/>
    <Relationship TargetMode="External" Target="https://m.edsoo.ru/f2a09372" Type="http://schemas.openxmlformats.org/officeDocument/2006/relationships/hyperlink" Id="rId148"/>
    <Relationship TargetMode="External" Target="https://m.edsoo.ru/f2a09502" Type="http://schemas.openxmlformats.org/officeDocument/2006/relationships/hyperlink" Id="rId149"/>
    <Relationship TargetMode="External" Target="https://m.edsoo.ru/f2a09674" Type="http://schemas.openxmlformats.org/officeDocument/2006/relationships/hyperlink" Id="rId150"/>
    <Relationship TargetMode="External" Target="https://m.edsoo.ru/f2a097d2" Type="http://schemas.openxmlformats.org/officeDocument/2006/relationships/hyperlink" Id="rId151"/>
    <Relationship TargetMode="External" Target="https://m.edsoo.ru/f2a0b348" Type="http://schemas.openxmlformats.org/officeDocument/2006/relationships/hyperlink" Id="rId152"/>
    <Relationship TargetMode="External" Target="https://m.edsoo.ru/f2a0c7c0" Type="http://schemas.openxmlformats.org/officeDocument/2006/relationships/hyperlink" Id="rId153"/>
    <Relationship TargetMode="External" Target="https://m.edsoo.ru/f2a0c8ec" Type="http://schemas.openxmlformats.org/officeDocument/2006/relationships/hyperlink" Id="rId154"/>
    <Relationship TargetMode="External" Target="https://m.edsoo.ru/f2a0c9fa" Type="http://schemas.openxmlformats.org/officeDocument/2006/relationships/hyperlink" Id="rId155"/>
    <Relationship TargetMode="External" Target="https://m.edsoo.ru/8bc478de" Type="http://schemas.openxmlformats.org/officeDocument/2006/relationships/hyperlink" Id="rId156"/>
    <Relationship TargetMode="External" Target="https://m.edsoo.ru/8bc47a6e" Type="http://schemas.openxmlformats.org/officeDocument/2006/relationships/hyperlink" Id="rId157"/>
    <Relationship TargetMode="External" Target="https://m.edsoo.ru/8bc47b72" Type="http://schemas.openxmlformats.org/officeDocument/2006/relationships/hyperlink" Id="rId158"/>
    <Relationship TargetMode="External" Target="https://m.edsoo.ru/8bc47c76" Type="http://schemas.openxmlformats.org/officeDocument/2006/relationships/hyperlink" Id="rId159"/>
    <Relationship TargetMode="External" Target="https://m.edsoo.ru/8bc47d84" Type="http://schemas.openxmlformats.org/officeDocument/2006/relationships/hyperlink" Id="rId160"/>
    <Relationship TargetMode="External" Target="https://m.edsoo.ru/8bc47e88" Type="http://schemas.openxmlformats.org/officeDocument/2006/relationships/hyperlink" Id="rId161"/>
    <Relationship TargetMode="External" Target="https://m.edsoo.ru/8bc483ec" Type="http://schemas.openxmlformats.org/officeDocument/2006/relationships/hyperlink" Id="rId162"/>
    <Relationship TargetMode="External" Target="https://m.edsoo.ru/8bc4a25a" Type="http://schemas.openxmlformats.org/officeDocument/2006/relationships/hyperlink" Id="rId163"/>
    <Relationship TargetMode="External" Target="https://m.edsoo.ru/8bc4861c" Type="http://schemas.openxmlformats.org/officeDocument/2006/relationships/hyperlink" Id="rId164"/>
    <Relationship TargetMode="External" Target="https://m.edsoo.ru/8bc4a4f8" Type="http://schemas.openxmlformats.org/officeDocument/2006/relationships/hyperlink" Id="rId165"/>
    <Relationship TargetMode="External" Target="https://m.edsoo.ru/8bc4a3cc" Type="http://schemas.openxmlformats.org/officeDocument/2006/relationships/hyperlink" Id="rId166"/>
    <Relationship TargetMode="External" Target="https://m.edsoo.ru/8bc4a610" Type="http://schemas.openxmlformats.org/officeDocument/2006/relationships/hyperlink" Id="rId167"/>
    <Relationship TargetMode="External" Target="https://m.edsoo.ru/8bc4850e" Type="http://schemas.openxmlformats.org/officeDocument/2006/relationships/hyperlink" Id="rId168"/>
    <Relationship TargetMode="External" Target="https://m.edsoo.ru/8bc4a7dc" Type="http://schemas.openxmlformats.org/officeDocument/2006/relationships/hyperlink" Id="rId169"/>
    <Relationship TargetMode="External" Target="https://m.edsoo.ru/8bc4861c" Type="http://schemas.openxmlformats.org/officeDocument/2006/relationships/hyperlink" Id="rId170"/>
    <Relationship TargetMode="External" Target="https://m.edsoo.ru/8bc4a8fe" Type="http://schemas.openxmlformats.org/officeDocument/2006/relationships/hyperlink" Id="rId171"/>
    <Relationship TargetMode="External" Target="https://m.edsoo.ru/8bc4875c" Type="http://schemas.openxmlformats.org/officeDocument/2006/relationships/hyperlink" Id="rId172"/>
    <Relationship TargetMode="External" Target="https://m.edsoo.ru/8bc48892" Type="http://schemas.openxmlformats.org/officeDocument/2006/relationships/hyperlink" Id="rId173"/>
    <Relationship TargetMode="External" Target="https://m.edsoo.ru/8bc489a0" Type="http://schemas.openxmlformats.org/officeDocument/2006/relationships/hyperlink" Id="rId174"/>
    <Relationship TargetMode="External" Target="https://m.edsoo.ru/8bc48ab8" Type="http://schemas.openxmlformats.org/officeDocument/2006/relationships/hyperlink" Id="rId175"/>
    <Relationship TargetMode="External" Target="https://m.edsoo.ru/8bc4aa16" Type="http://schemas.openxmlformats.org/officeDocument/2006/relationships/hyperlink" Id="rId176"/>
    <Relationship TargetMode="External" Target="https://m.edsoo.ru/8bc49cc4" Type="http://schemas.openxmlformats.org/officeDocument/2006/relationships/hyperlink" Id="rId177"/>
    <Relationship TargetMode="External" Target="https://m.edsoo.ru/8bc4ae44" Type="http://schemas.openxmlformats.org/officeDocument/2006/relationships/hyperlink" Id="rId178"/>
    <Relationship TargetMode="External" Target="https://m.edsoo.ru/8bc4b542" Type="http://schemas.openxmlformats.org/officeDocument/2006/relationships/hyperlink" Id="rId179"/>
    <Relationship TargetMode="External" Target="https://m.edsoo.ru/8bc4b10a" Type="http://schemas.openxmlformats.org/officeDocument/2006/relationships/hyperlink" Id="rId180"/>
    <Relationship TargetMode="External" Target="https://m.edsoo.ru/8bc4bb46" Type="http://schemas.openxmlformats.org/officeDocument/2006/relationships/hyperlink" Id="rId181"/>
    <Relationship TargetMode="External" Target="https://m.edsoo.ru/8bc4b27c" Type="http://schemas.openxmlformats.org/officeDocument/2006/relationships/hyperlink" Id="rId182"/>
    <Relationship TargetMode="External" Target="https://m.edsoo.ru/8bc4bfb0" Type="http://schemas.openxmlformats.org/officeDocument/2006/relationships/hyperlink" Id="rId183"/>
    <Relationship TargetMode="External" Target="https://m.edsoo.ru/8bc4b27c" Type="http://schemas.openxmlformats.org/officeDocument/2006/relationships/hyperlink" Id="rId184"/>
    <Relationship TargetMode="External" Target="https://m.edsoo.ru/8bc4bc7c" Type="http://schemas.openxmlformats.org/officeDocument/2006/relationships/hyperlink" Id="rId185"/>
    <Relationship TargetMode="External" Target="https://m.edsoo.ru/8bc4be98" Type="http://schemas.openxmlformats.org/officeDocument/2006/relationships/hyperlink" Id="rId186"/>
    <Relationship TargetMode="External" Target="https://m.edsoo.ru/8bc4b7ae" Type="http://schemas.openxmlformats.org/officeDocument/2006/relationships/hyperlink" Id="rId187"/>
    <Relationship TargetMode="External" Target="https://m.edsoo.ru/8bc4bd94" Type="http://schemas.openxmlformats.org/officeDocument/2006/relationships/hyperlink" Id="rId188"/>
    <Relationship TargetMode="External" Target="https://m.edsoo.ru/8bc4c0b4" Type="http://schemas.openxmlformats.org/officeDocument/2006/relationships/hyperlink" Id="rId189"/>
    <Relationship TargetMode="External" Target="https://m.edsoo.ru/8bc4af70" Type="http://schemas.openxmlformats.org/officeDocument/2006/relationships/hyperlink" Id="rId190"/>
    <Relationship TargetMode="External" Target="https://m.edsoo.ru/f29f5142" Type="http://schemas.openxmlformats.org/officeDocument/2006/relationships/hyperlink" Id="rId191"/>
    <Relationship TargetMode="External" Target="https://m.edsoo.ru/f29f4fda" Type="http://schemas.openxmlformats.org/officeDocument/2006/relationships/hyperlink" Id="rId192"/>
    <Relationship TargetMode="External" Target="https://m.edsoo.ru/8bc4cd98" Type="http://schemas.openxmlformats.org/officeDocument/2006/relationships/hyperlink" Id="rId193"/>
    <Relationship TargetMode="External" Target="https://m.edsoo.ru/8bc4d194" Type="http://schemas.openxmlformats.org/officeDocument/2006/relationships/hyperlink" Id="rId194"/>
    <Relationship TargetMode="External" Target="https://m.edsoo.ru/8bc4d298" Type="http://schemas.openxmlformats.org/officeDocument/2006/relationships/hyperlink" Id="rId195"/>
    <Relationship TargetMode="External" Target="https://m.edsoo.ru/8bc4d072" Type="http://schemas.openxmlformats.org/officeDocument/2006/relationships/hyperlink" Id="rId196"/>
    <Relationship TargetMode="External" Target="https://m.edsoo.ru/8bc4c1d6" Type="http://schemas.openxmlformats.org/officeDocument/2006/relationships/hyperlink" Id="rId197"/>
    <Relationship TargetMode="External" Target="https://m.edsoo.ru/8bc4c2e4" Type="http://schemas.openxmlformats.org/officeDocument/2006/relationships/hyperlink" Id="rId198"/>
    <Relationship TargetMode="External" Target="https://m.edsoo.ru/8bc4c5c8" Type="http://schemas.openxmlformats.org/officeDocument/2006/relationships/hyperlink" Id="rId199"/>
    <Relationship TargetMode="External" Target="https://m.edsoo.ru/8bc4c6f4" Type="http://schemas.openxmlformats.org/officeDocument/2006/relationships/hyperlink" Id="rId200"/>
    <Relationship TargetMode="External" Target="https://m.edsoo.ru/8bc4c80c" Type="http://schemas.openxmlformats.org/officeDocument/2006/relationships/hyperlink" Id="rId201"/>
    <Relationship TargetMode="External" Target="https://m.edsoo.ru/8bc4c938" Type="http://schemas.openxmlformats.org/officeDocument/2006/relationships/hyperlink" Id="rId202"/>
    <Relationship TargetMode="External" Target="https://m.edsoo.ru/8bc4cb68" Type="http://schemas.openxmlformats.org/officeDocument/2006/relationships/hyperlink" Id="rId203"/>
    <Relationship TargetMode="External" Target="https://m.edsoo.ru/8bc4ca64" Type="http://schemas.openxmlformats.org/officeDocument/2006/relationships/hyperlink" Id="rId204"/>
    <Relationship TargetMode="External" Target="https://m.edsoo.ru/8bc4cc80" Type="http://schemas.openxmlformats.org/officeDocument/2006/relationships/hyperlink" Id="rId205"/>
    <Relationship TargetMode="External" Target="https://m.edsoo.ru/8bc4d43c" Type="http://schemas.openxmlformats.org/officeDocument/2006/relationships/hyperlink" Id="rId206"/>
    <Relationship TargetMode="External" Target="https://m.edsoo.ru/8bc4e24c" Type="http://schemas.openxmlformats.org/officeDocument/2006/relationships/hyperlink" Id="rId207"/>
    <Relationship TargetMode="External" Target="https://m.edsoo.ru/8bc4d676" Type="http://schemas.openxmlformats.org/officeDocument/2006/relationships/hyperlink" Id="rId208"/>
    <Relationship TargetMode="External" Target="https://m.edsoo.ru/8bc4e35a" Type="http://schemas.openxmlformats.org/officeDocument/2006/relationships/hyperlink" Id="rId209"/>
    <Relationship TargetMode="External" Target="https://m.edsoo.ru/8bc4f066" Type="http://schemas.openxmlformats.org/officeDocument/2006/relationships/hyperlink" Id="rId210"/>
    <Relationship TargetMode="External" Target="https://m.edsoo.ru/8bc4ea8a" Type="http://schemas.openxmlformats.org/officeDocument/2006/relationships/hyperlink" Id="rId211"/>
    <Relationship TargetMode="External" Target="https://m.edsoo.ru/8bc4e684" Type="http://schemas.openxmlformats.org/officeDocument/2006/relationships/hyperlink" Id="rId212"/>
    <Relationship TargetMode="External" Target="https://m.edsoo.ru/8bc4eb98" Type="http://schemas.openxmlformats.org/officeDocument/2006/relationships/hyperlink" Id="rId213"/>
    <Relationship TargetMode="External" Target="https://m.edsoo.ru/8bc4e576" Type="http://schemas.openxmlformats.org/officeDocument/2006/relationships/hyperlink" Id="rId214"/>
    <Relationship TargetMode="External" Target="https://m.edsoo.ru/8bc4e972" Type="http://schemas.openxmlformats.org/officeDocument/2006/relationships/hyperlink" Id="rId215"/>
    <Relationship TargetMode="External" Target="https://m.edsoo.ru/8bc4e45e" Type="http://schemas.openxmlformats.org/officeDocument/2006/relationships/hyperlink" Id="rId216"/>
    <Relationship TargetMode="External" Target="https://m.edsoo.ru/8bc4eecc" Type="http://schemas.openxmlformats.org/officeDocument/2006/relationships/hyperlink" Id="rId217"/>
    <Relationship TargetMode="External" Target="https://m.edsoo.ru/8bc4ed00" Type="http://schemas.openxmlformats.org/officeDocument/2006/relationships/hyperlink" Id="rId218"/>
    <Relationship TargetMode="External" Target="https://m.edsoo.ru/8bc4d784" Type="http://schemas.openxmlformats.org/officeDocument/2006/relationships/hyperlink" Id="rId219"/>
    <Relationship TargetMode="External" Target="https://m.edsoo.ru/8bc4d8a6" Type="http://schemas.openxmlformats.org/officeDocument/2006/relationships/hyperlink" Id="rId220"/>
    <Relationship TargetMode="External" Target="https://m.edsoo.ru/8bc4e0f8" Type="http://schemas.openxmlformats.org/officeDocument/2006/relationships/hyperlink" Id="rId221"/>
    <Relationship TargetMode="External" Target="https://m.edsoo.ru/8bc4d554" Type="http://schemas.openxmlformats.org/officeDocument/2006/relationships/hyperlink" Id="rId222"/>
    <Relationship TargetMode="External" Target="https://m.edsoo.ru/8bc4dc98" Type="http://schemas.openxmlformats.org/officeDocument/2006/relationships/hyperlink" Id="rId223"/>
    <Relationship TargetMode="External" Target="https://m.edsoo.ru/8bc4f1c4" Type="http://schemas.openxmlformats.org/officeDocument/2006/relationships/hyperlink" Id="rId224"/>
    <Relationship TargetMode="External" Target="https://m.edsoo.ru/8bc4f548" Type="http://schemas.openxmlformats.org/officeDocument/2006/relationships/hyperlink" Id="rId225"/>
    <Relationship TargetMode="External" Target="https://m.edsoo.ru/8bc4f69c" Type="http://schemas.openxmlformats.org/officeDocument/2006/relationships/hyperlink" Id="rId226"/>
    <Relationship TargetMode="External" Target="https://m.edsoo.ru/8bc4f82c" Type="http://schemas.openxmlformats.org/officeDocument/2006/relationships/hyperlink" Id="rId227"/>
    <Relationship TargetMode="External" Target="https://m.edsoo.ru/8bc4f958" Type="http://schemas.openxmlformats.org/officeDocument/2006/relationships/hyperlink" Id="rId228"/>
    <Relationship TargetMode="External" Target="https://m.edsoo.ru/8bc4fc6e" Type="http://schemas.openxmlformats.org/officeDocument/2006/relationships/hyperlink" Id="rId229"/>
    <Relationship TargetMode="External" Target="https://m.edsoo.ru/8bc4fe30" Type="http://schemas.openxmlformats.org/officeDocument/2006/relationships/hyperlink" Id="rId230"/>
    <Relationship TargetMode="External" Target="https://m.edsoo.ru/8bc4ff70" Type="http://schemas.openxmlformats.org/officeDocument/2006/relationships/hyperlink" Id="rId231"/>
    <Relationship TargetMode="External" Target="https://m.edsoo.ru/8bc50358" Type="http://schemas.openxmlformats.org/officeDocument/2006/relationships/hyperlink" Id="rId232"/>
    <Relationship TargetMode="External" Target="https://m.edsoo.ru/8bc504ac" Type="http://schemas.openxmlformats.org/officeDocument/2006/relationships/hyperlink" Id="rId233"/>
    <Relationship TargetMode="External" Target="https://m.edsoo.ru/8bc5072c" Type="http://schemas.openxmlformats.org/officeDocument/2006/relationships/hyperlink" Id="rId234"/>
    <Relationship TargetMode="External" Target="https://m.edsoo.ru/8bc50876" Type="http://schemas.openxmlformats.org/officeDocument/2006/relationships/hyperlink" Id="rId235"/>
    <Relationship TargetMode="External" Target="https://m.edsoo.ru/8bc50984" Type="http://schemas.openxmlformats.org/officeDocument/2006/relationships/hyperlink" Id="rId236"/>
    <Relationship TargetMode="External" Target="https://m.edsoo.ru/8bc50aa6" Type="http://schemas.openxmlformats.org/officeDocument/2006/relationships/hyperlink" Id="rId237"/>
    <Relationship TargetMode="External" Target="https://m.edsoo.ru/8bc513ac" Type="http://schemas.openxmlformats.org/officeDocument/2006/relationships/hyperlink" Id="rId238"/>
    <Relationship TargetMode="External" Target="https://m.edsoo.ru/8bc514ba" Type="http://schemas.openxmlformats.org/officeDocument/2006/relationships/hyperlink" Id="rId239"/>
    <Relationship TargetMode="External" Target="https://m.edsoo.ru/8bc5169a" Type="http://schemas.openxmlformats.org/officeDocument/2006/relationships/hyperlink" Id="rId240"/>
    <Relationship TargetMode="External" Target="https://m.edsoo.ru/8bc518de" Type="http://schemas.openxmlformats.org/officeDocument/2006/relationships/hyperlink" Id="rId241"/>
    <Relationship TargetMode="External" Target="https://m.edsoo.ru/8bc519f6" Type="http://schemas.openxmlformats.org/officeDocument/2006/relationships/hyperlink" Id="rId242"/>
    <Relationship TargetMode="External" Target="https://m.edsoo.ru/8bc51b04" Type="http://schemas.openxmlformats.org/officeDocument/2006/relationships/hyperlink" Id="rId243"/>
    <Relationship TargetMode="External" Target="https://m.edsoo.ru/8bc524d2" Type="http://schemas.openxmlformats.org/officeDocument/2006/relationships/hyperlink" Id="rId244"/>
    <Relationship TargetMode="External" Target="https://m.edsoo.ru/8bc50e34" Type="http://schemas.openxmlformats.org/officeDocument/2006/relationships/hyperlink" Id="rId245"/>
    <Relationship TargetMode="External" Target="https://m.edsoo.ru/8bc50f6a" Type="http://schemas.openxmlformats.org/officeDocument/2006/relationships/hyperlink" Id="rId246"/>
    <Relationship TargetMode="External" Target="https://m.edsoo.ru/8bc51096" Type="http://schemas.openxmlformats.org/officeDocument/2006/relationships/hyperlink" Id="rId247"/>
    <Relationship TargetMode="External" Target="https://m.edsoo.ru/8bc522a2" Type="http://schemas.openxmlformats.org/officeDocument/2006/relationships/hyperlink" Id="rId248"/>
    <Relationship TargetMode="External" Target="https://m.edsoo.ru/8bc52806" Type="http://schemas.openxmlformats.org/officeDocument/2006/relationships/hyperlink" Id="rId249"/>
    <Relationship TargetMode="External" Target="https://m.edsoo.ru/8bc52bd0" Type="http://schemas.openxmlformats.org/officeDocument/2006/relationships/hyperlink" Id="rId250"/>
    <Relationship TargetMode="External" Target="https://m.edsoo.ru/8bc52da6" Type="http://schemas.openxmlformats.org/officeDocument/2006/relationships/hyperlink" Id="rId251"/>
    <Relationship TargetMode="External" Target="https://m.edsoo.ru/8bc52928" Type="http://schemas.openxmlformats.org/officeDocument/2006/relationships/hyperlink" Id="rId252"/>
    <Relationship TargetMode="External" Target="https://m.edsoo.ru/8bc52a40" Type="http://schemas.openxmlformats.org/officeDocument/2006/relationships/hyperlink" Id="rId253"/>
    <Relationship TargetMode="External" Target="https://m.edsoo.ru/8bc52ebe" Type="http://schemas.openxmlformats.org/officeDocument/2006/relationships/hyperlink" Id="rId254"/>
    <Relationship TargetMode="External" Target="https://m.edsoo.ru/8bc52fd6" Type="http://schemas.openxmlformats.org/officeDocument/2006/relationships/hyperlink" Id="rId255"/>
    <Relationship TargetMode="External" Target="https://m.edsoo.ru/8bc53242" Type="http://schemas.openxmlformats.org/officeDocument/2006/relationships/hyperlink" Id="rId256"/>
    <Relationship TargetMode="External" Target="https://m.edsoo.ru/8bc53364" Type="http://schemas.openxmlformats.org/officeDocument/2006/relationships/hyperlink" Id="rId257"/>
    <Relationship TargetMode="External" Target="https://m.edsoo.ru/8bc5347c" Type="http://schemas.openxmlformats.org/officeDocument/2006/relationships/hyperlink" Id="rId258"/>
    <Relationship TargetMode="External" Target="https://m.edsoo.ru/8bc53710" Type="http://schemas.openxmlformats.org/officeDocument/2006/relationships/hyperlink" Id="rId259"/>
    <Relationship TargetMode="External" Target="https://m.edsoo.ru/8bc53850" Type="http://schemas.openxmlformats.org/officeDocument/2006/relationships/hyperlink" Id="rId260"/>
    <Relationship TargetMode="External" Target="https://m.edsoo.ru/8bc53a12" Type="http://schemas.openxmlformats.org/officeDocument/2006/relationships/hyperlink" Id="rId261"/>
    <Relationship TargetMode="External" Target="https://m.edsoo.ru/8bc541a6" Type="http://schemas.openxmlformats.org/officeDocument/2006/relationships/hyperlink" Id="rId262"/>
    <Relationship TargetMode="External" Target="https://m.edsoo.ru/8bc5434a" Type="http://schemas.openxmlformats.org/officeDocument/2006/relationships/hyperlink" Id="rId263"/>
    <Relationship TargetMode="External" Target="https://m.edsoo.ru/8bc53bca" Type="http://schemas.openxmlformats.org/officeDocument/2006/relationships/hyperlink" Id="rId264"/>
    <Relationship TargetMode="External" Target="https://m.edsoo.ru/8bc544a8" Type="http://schemas.openxmlformats.org/officeDocument/2006/relationships/hyperlink" Id="rId265"/>
    <Relationship TargetMode="External" Target="https://m.edsoo.ru/f29f3630" Type="http://schemas.openxmlformats.org/officeDocument/2006/relationships/hyperlink" Id="rId266"/>
    <Relationship TargetMode="External" Target="https://m.edsoo.ru/8bc51c12" Type="http://schemas.openxmlformats.org/officeDocument/2006/relationships/hyperlink" Id="rId267"/>
    <Relationship TargetMode="External" Target="https://m.edsoo.ru/8bc51e24" Type="http://schemas.openxmlformats.org/officeDocument/2006/relationships/hyperlink" Id="rId268"/>
    <Relationship TargetMode="External" Target="https://m.edsoo.ru/8bc51f46" Type="http://schemas.openxmlformats.org/officeDocument/2006/relationships/hyperlink" Id="rId269"/>
    <Relationship TargetMode="External" Target="https://m.edsoo.ru/8bc5218a" Type="http://schemas.openxmlformats.org/officeDocument/2006/relationships/hyperlink" Id="rId270"/>
    <Relationship TargetMode="External" Target="https://m.edsoo.ru/8bc51294" Type="http://schemas.openxmlformats.org/officeDocument/2006/relationships/hyperlink" Id="rId271"/>
    <Relationship TargetMode="External" Target="https://m.edsoo.ru/8bc50bbe" Type="http://schemas.openxmlformats.org/officeDocument/2006/relationships/hyperlink" Id="rId272"/>
    <Relationship TargetMode="External" Target="https://m.edsoo.ru/8bc523ba" Type="http://schemas.openxmlformats.org/officeDocument/2006/relationships/hyperlink" Id="rId273"/>
    <Relationship TargetMode="External" Target="https://m.edsoo.ru/8bc525e0" Type="http://schemas.openxmlformats.org/officeDocument/2006/relationships/hyperlink" Id="rId274"/>
    <Relationship TargetMode="External" Target="https://m.edsoo.ru/f29f3ca2" Type="http://schemas.openxmlformats.org/officeDocument/2006/relationships/hyperlink" Id="rId275"/>
    <Relationship TargetMode="External" Target="https://m.edsoo.ru/f29f3db0" Type="http://schemas.openxmlformats.org/officeDocument/2006/relationships/hyperlink" Id="rId276"/>
    <Relationship TargetMode="External" Target="https://m.edsoo.ru/f29f3a5e" Type="http://schemas.openxmlformats.org/officeDocument/2006/relationships/hyperlink" Id="rId277"/>
    <Relationship TargetMode="External" Target="https://m.edsoo.ru/f29f3b80" Type="http://schemas.openxmlformats.org/officeDocument/2006/relationships/hyperlink" Id="rId278"/>
    <Relationship TargetMode="External" Target="https://m.edsoo.ru/f29f3928" Type="http://schemas.openxmlformats.org/officeDocument/2006/relationships/hyperlink" Id="rId279"/>
    <Relationship TargetMode="External" Target="https://m.edsoo.ru/f29f3ed2" Type="http://schemas.openxmlformats.org/officeDocument/2006/relationships/hyperlink" Id="rId280"/>
    <Relationship TargetMode="External" Target="https://m.edsoo.ru/f29f4422" Type="http://schemas.openxmlformats.org/officeDocument/2006/relationships/hyperlink" Id="rId281"/>
    <Relationship TargetMode="External" Target="https://m.edsoo.ru/f29f4544" Type="http://schemas.openxmlformats.org/officeDocument/2006/relationships/hyperlink" Id="rId282"/>
    <Relationship TargetMode="External" Target="https://m.edsoo.ru/f29f41de" Type="http://schemas.openxmlformats.org/officeDocument/2006/relationships/hyperlink" Id="rId283"/>
    <Relationship TargetMode="External" Target="https://m.edsoo.ru/f29f4d8c" Type="http://schemas.openxmlformats.org/officeDocument/2006/relationships/hyperlink" Id="rId284"/>
    <Relationship TargetMode="External" Target="https://m.edsoo.ru/f29f4774" Type="http://schemas.openxmlformats.org/officeDocument/2006/relationships/hyperlink" Id="rId285"/>
    <Relationship TargetMode="External" Target="https://m.edsoo.ru/f29f488c" Type="http://schemas.openxmlformats.org/officeDocument/2006/relationships/hyperlink" Id="rId286"/>
    <Relationship TargetMode="External" Target="https://m.edsoo.ru/f29f430a" Type="http://schemas.openxmlformats.org/officeDocument/2006/relationships/hyperlink" Id="rId287"/>
    <Relationship TargetMode="External" Target="https://m.edsoo.ru/f29f4666" Type="http://schemas.openxmlformats.org/officeDocument/2006/relationships/hyperlink" Id="rId288"/>
    <Relationship TargetMode="External" Target="https://m.edsoo.ru/f29f5282" Type="http://schemas.openxmlformats.org/officeDocument/2006/relationships/hyperlink" Id="rId289"/>
    <Relationship TargetMode="External" Target="https://m.edsoo.ru/f29f5c50" Type="http://schemas.openxmlformats.org/officeDocument/2006/relationships/hyperlink" Id="rId290"/>
    <Relationship TargetMode="External" Target="https://m.edsoo.ru/f29f5d7c" Type="http://schemas.openxmlformats.org/officeDocument/2006/relationships/hyperlink" Id="rId291"/>
    <Relationship TargetMode="External" Target="https://m.edsoo.ru/f2a09ae8" Type="http://schemas.openxmlformats.org/officeDocument/2006/relationships/hyperlink" Id="rId292"/>
    <Relationship TargetMode="External" Target="https://m.edsoo.ru/f29f539a" Type="http://schemas.openxmlformats.org/officeDocument/2006/relationships/hyperlink" Id="rId293"/>
    <Relationship TargetMode="External" Target="https://m.edsoo.ru/f2a09962" Type="http://schemas.openxmlformats.org/officeDocument/2006/relationships/hyperlink" Id="rId294"/>
    <Relationship TargetMode="External" Target="https://m.edsoo.ru/f29f54c6" Type="http://schemas.openxmlformats.org/officeDocument/2006/relationships/hyperlink" Id="rId295"/>
    <Relationship TargetMode="External" Target="https://m.edsoo.ru/f29f55de" Type="http://schemas.openxmlformats.org/officeDocument/2006/relationships/hyperlink" Id="rId296"/>
    <Relationship TargetMode="External" Target="https://m.edsoo.ru/f29f5afc" Type="http://schemas.openxmlformats.org/officeDocument/2006/relationships/hyperlink" Id="rId297"/>
    <Relationship TargetMode="External" Target="https://m.edsoo.ru/f29f56ec" Type="http://schemas.openxmlformats.org/officeDocument/2006/relationships/hyperlink" Id="rId298"/>
    <Relationship TargetMode="External" Target="https://m.edsoo.ru/f29f5e94" Type="http://schemas.openxmlformats.org/officeDocument/2006/relationships/hyperlink" Id="rId299"/>
    <Relationship TargetMode="External" Target="https://m.edsoo.ru/f29f62e0" Type="http://schemas.openxmlformats.org/officeDocument/2006/relationships/hyperlink" Id="rId300"/>
    <Relationship TargetMode="External" Target="https://m.edsoo.ru/f29f60a6" Type="http://schemas.openxmlformats.org/officeDocument/2006/relationships/hyperlink" Id="rId301"/>
    <Relationship TargetMode="External" Target="https://m.edsoo.ru/f29f61c8" Type="http://schemas.openxmlformats.org/officeDocument/2006/relationships/hyperlink" Id="rId302"/>
    <Relationship TargetMode="External" Target="https://m.edsoo.ru/f29f6952" Type="http://schemas.openxmlformats.org/officeDocument/2006/relationships/hyperlink" Id="rId303"/>
    <Relationship TargetMode="External" Target="https://m.edsoo.ru/f29f6952" Type="http://schemas.openxmlformats.org/officeDocument/2006/relationships/hyperlink" Id="rId304"/>
    <Relationship TargetMode="External" Target="https://m.edsoo.ru/f29f6ace" Type="http://schemas.openxmlformats.org/officeDocument/2006/relationships/hyperlink" Id="rId305"/>
    <Relationship TargetMode="External" Target="https://m.edsoo.ru/f29f6d1c" Type="http://schemas.openxmlformats.org/officeDocument/2006/relationships/hyperlink" Id="rId306"/>
    <Relationship TargetMode="External" Target="https://m.edsoo.ru/f29f70aa" Type="http://schemas.openxmlformats.org/officeDocument/2006/relationships/hyperlink" Id="rId307"/>
    <Relationship TargetMode="External" Target="https://m.edsoo.ru/f29f6c04" Type="http://schemas.openxmlformats.org/officeDocument/2006/relationships/hyperlink" Id="rId308"/>
    <Relationship TargetMode="External" Target="https://m.edsoo.ru/f29f783e" Type="http://schemas.openxmlformats.org/officeDocument/2006/relationships/hyperlink" Id="rId309"/>
    <Relationship TargetMode="External" Target="https://m.edsoo.ru/f29f76cc" Type="http://schemas.openxmlformats.org/officeDocument/2006/relationships/hyperlink" Id="rId310"/>
    <Relationship TargetMode="External" Target="https://m.edsoo.ru/f29f6e34" Type="http://schemas.openxmlformats.org/officeDocument/2006/relationships/hyperlink" Id="rId311"/>
    <Relationship TargetMode="External" Target="https://m.edsoo.ru/f29f6f38" Type="http://schemas.openxmlformats.org/officeDocument/2006/relationships/hyperlink" Id="rId312"/>
    <Relationship TargetMode="External" Target="https://m.edsoo.ru/f2a09c64" Type="http://schemas.openxmlformats.org/officeDocument/2006/relationships/hyperlink" Id="rId313"/>
    <Relationship TargetMode="External" Target="https://m.edsoo.ru/f29f7956" Type="http://schemas.openxmlformats.org/officeDocument/2006/relationships/hyperlink" Id="rId314"/>
    <Relationship TargetMode="External" Target="https://m.edsoo.ru/f29f8eb4" Type="http://schemas.openxmlformats.org/officeDocument/2006/relationships/hyperlink" Id="rId315"/>
    <Relationship TargetMode="External" Target="https://m.edsoo.ru/f29f8ff4" Type="http://schemas.openxmlformats.org/officeDocument/2006/relationships/hyperlink" Id="rId316"/>
    <Relationship TargetMode="External" Target="https://m.edsoo.ru/f29f91d4" Type="http://schemas.openxmlformats.org/officeDocument/2006/relationships/hyperlink" Id="rId317"/>
    <Relationship TargetMode="External" Target="https://m.edsoo.ru/f29f9300" Type="http://schemas.openxmlformats.org/officeDocument/2006/relationships/hyperlink" Id="rId318"/>
    <Relationship TargetMode="External" Target="https://m.edsoo.ru/f2a0bdc0" Type="http://schemas.openxmlformats.org/officeDocument/2006/relationships/hyperlink" Id="rId319"/>
    <Relationship TargetMode="External" Target="https://m.edsoo.ru/f29f7cbc" Type="http://schemas.openxmlformats.org/officeDocument/2006/relationships/hyperlink" Id="rId320"/>
    <Relationship TargetMode="External" Target="https://m.edsoo.ru/f29f87f2" Type="http://schemas.openxmlformats.org/officeDocument/2006/relationships/hyperlink" Id="rId321"/>
    <Relationship TargetMode="External" Target="https://m.edsoo.ru/f29f7e42" Type="http://schemas.openxmlformats.org/officeDocument/2006/relationships/hyperlink" Id="rId322"/>
    <Relationship TargetMode="External" Target="https://m.edsoo.ru/f29f890a" Type="http://schemas.openxmlformats.org/officeDocument/2006/relationships/hyperlink" Id="rId323"/>
    <Relationship TargetMode="External" Target="https://m.edsoo.ru/f29f8478" Type="http://schemas.openxmlformats.org/officeDocument/2006/relationships/hyperlink" Id="rId324"/>
    <Relationship TargetMode="External" Target="https://m.edsoo.ru/f29f8a18" Type="http://schemas.openxmlformats.org/officeDocument/2006/relationships/hyperlink" Id="rId325"/>
    <Relationship TargetMode="External" Target="https://m.edsoo.ru/f29f85c2" Type="http://schemas.openxmlformats.org/officeDocument/2006/relationships/hyperlink" Id="rId326"/>
    <Relationship TargetMode="External" Target="https://m.edsoo.ru/f29f8b1c" Type="http://schemas.openxmlformats.org/officeDocument/2006/relationships/hyperlink" Id="rId327"/>
    <Relationship TargetMode="External" Target="https://m.edsoo.ru/f29f86d0" Type="http://schemas.openxmlformats.org/officeDocument/2006/relationships/hyperlink" Id="rId328"/>
    <Relationship TargetMode="External" Target="https://m.edsoo.ru/f29f7ba4" Type="http://schemas.openxmlformats.org/officeDocument/2006/relationships/hyperlink" Id="rId329"/>
    <Relationship TargetMode="External" Target="https://m.edsoo.ru/f29f7a78" Type="http://schemas.openxmlformats.org/officeDocument/2006/relationships/hyperlink" Id="rId330"/>
    <Relationship TargetMode="External" Target="https://m.edsoo.ru/f29f8284" Type="http://schemas.openxmlformats.org/officeDocument/2006/relationships/hyperlink" Id="rId331"/>
    <Relationship TargetMode="External" Target="https://m.edsoo.ru/f2a0a4b6" Type="http://schemas.openxmlformats.org/officeDocument/2006/relationships/hyperlink" Id="rId332"/>
    <Relationship TargetMode="External" Target="https://m.edsoo.ru/f2a09dd6" Type="http://schemas.openxmlformats.org/officeDocument/2006/relationships/hyperlink" Id="rId333"/>
    <Relationship TargetMode="External" Target="https://m.edsoo.ru/f2a0a7f4" Type="http://schemas.openxmlformats.org/officeDocument/2006/relationships/hyperlink" Id="rId334"/>
    <Relationship TargetMode="External" Target="https://m.edsoo.ru/f29f9558" Type="http://schemas.openxmlformats.org/officeDocument/2006/relationships/hyperlink" Id="rId335"/>
    <Relationship TargetMode="External" Target="https://m.edsoo.ru/f29f9418" Type="http://schemas.openxmlformats.org/officeDocument/2006/relationships/hyperlink" Id="rId336"/>
    <Relationship TargetMode="External" Target="https://m.edsoo.ru/f29f9710" Type="http://schemas.openxmlformats.org/officeDocument/2006/relationships/hyperlink" Id="rId337"/>
    <Relationship TargetMode="External" Target="https://m.edsoo.ru/f29f983c" Type="http://schemas.openxmlformats.org/officeDocument/2006/relationships/hyperlink" Id="rId338"/>
    <Relationship TargetMode="External" Target="https://m.edsoo.ru/f2a0c00e" Type="http://schemas.openxmlformats.org/officeDocument/2006/relationships/hyperlink" Id="rId339"/>
    <Relationship TargetMode="External" Target="https://m.edsoo.ru/f2a0c34c" Type="http://schemas.openxmlformats.org/officeDocument/2006/relationships/hyperlink" Id="rId340"/>
    <Relationship TargetMode="External" Target="https://m.edsoo.ru/f29faec6" Type="http://schemas.openxmlformats.org/officeDocument/2006/relationships/hyperlink" Id="rId341"/>
    <Relationship TargetMode="External" Target="https://m.edsoo.ru/f29f9c42" Type="http://schemas.openxmlformats.org/officeDocument/2006/relationships/hyperlink" Id="rId342"/>
    <Relationship TargetMode="External" Target="https://m.edsoo.ru/f29f9ee0" Type="http://schemas.openxmlformats.org/officeDocument/2006/relationships/hyperlink" Id="rId343"/>
    <Relationship TargetMode="External" Target="https://m.edsoo.ru/f29f9b34" Type="http://schemas.openxmlformats.org/officeDocument/2006/relationships/hyperlink" Id="rId344"/>
    <Relationship TargetMode="External" Target="https://m.edsoo.ru/f29fa002" Type="http://schemas.openxmlformats.org/officeDocument/2006/relationships/hyperlink" Id="rId345"/>
    <Relationship TargetMode="External" Target="https://m.edsoo.ru/f29fa11a" Type="http://schemas.openxmlformats.org/officeDocument/2006/relationships/hyperlink" Id="rId346"/>
    <Relationship TargetMode="External" Target="https://m.edsoo.ru/f29fa21e" Type="http://schemas.openxmlformats.org/officeDocument/2006/relationships/hyperlink" Id="rId347"/>
    <Relationship TargetMode="External" Target="https://m.edsoo.ru/f29f9d82" Type="http://schemas.openxmlformats.org/officeDocument/2006/relationships/hyperlink" Id="rId348"/>
    <Relationship TargetMode="External" Target="https://m.edsoo.ru/f29fa66a" Type="http://schemas.openxmlformats.org/officeDocument/2006/relationships/hyperlink" Id="rId349"/>
    <Relationship TargetMode="External" Target="https://m.edsoo.ru/f29fac6e" Type="http://schemas.openxmlformats.org/officeDocument/2006/relationships/hyperlink" Id="rId350"/>
    <Relationship TargetMode="External" Target="https://m.edsoo.ru/f29fab56" Type="http://schemas.openxmlformats.org/officeDocument/2006/relationships/hyperlink" Id="rId351"/>
    <Relationship TargetMode="External" Target="https://m.edsoo.ru/f29faa20" Type="http://schemas.openxmlformats.org/officeDocument/2006/relationships/hyperlink" Id="rId352"/>
    <Relationship TargetMode="External" Target="https://m.edsoo.ru/f29fa7a0" Type="http://schemas.openxmlformats.org/officeDocument/2006/relationships/hyperlink" Id="rId353"/>
    <Relationship TargetMode="External" Target="https://m.edsoo.ru/f29fa8ae" Type="http://schemas.openxmlformats.org/officeDocument/2006/relationships/hyperlink" Id="rId354"/>
    <Relationship TargetMode="External" Target="https://m.edsoo.ru/f2a0ba28" Type="http://schemas.openxmlformats.org/officeDocument/2006/relationships/hyperlink" Id="rId355"/>
    <Relationship TargetMode="External" Target="https://m.edsoo.ru/f29fad7c" Type="http://schemas.openxmlformats.org/officeDocument/2006/relationships/hyperlink" Id="rId356"/>
    <Relationship TargetMode="External" Target="https://m.edsoo.ru/f29fd216" Type="http://schemas.openxmlformats.org/officeDocument/2006/relationships/hyperlink" Id="rId357"/>
    <Relationship TargetMode="External" Target="https://m.edsoo.ru/f29fd31a" Type="http://schemas.openxmlformats.org/officeDocument/2006/relationships/hyperlink" Id="rId358"/>
    <Relationship TargetMode="External" Target="https://m.edsoo.ru/f29fd43c" Type="http://schemas.openxmlformats.org/officeDocument/2006/relationships/hyperlink" Id="rId359"/>
    <Relationship TargetMode="External" Target="https://m.edsoo.ru/f29fd554" Type="http://schemas.openxmlformats.org/officeDocument/2006/relationships/hyperlink" Id="rId360"/>
    <Relationship TargetMode="External" Target="https://m.edsoo.ru/f29fd662" Type="http://schemas.openxmlformats.org/officeDocument/2006/relationships/hyperlink" Id="rId361"/>
    <Relationship TargetMode="External" Target="https://m.edsoo.ru/f29fdb80" Type="http://schemas.openxmlformats.org/officeDocument/2006/relationships/hyperlink" Id="rId362"/>
    <Relationship TargetMode="External" Target="https://m.edsoo.ru/f29fdcc0" Type="http://schemas.openxmlformats.org/officeDocument/2006/relationships/hyperlink" Id="rId363"/>
    <Relationship TargetMode="External" Target="https://m.edsoo.ru/f29fded2" Type="http://schemas.openxmlformats.org/officeDocument/2006/relationships/hyperlink" Id="rId364"/>
    <Relationship TargetMode="External" Target="https://m.edsoo.ru/f29fdff4" Type="http://schemas.openxmlformats.org/officeDocument/2006/relationships/hyperlink" Id="rId365"/>
    <Relationship TargetMode="External" Target="https://m.edsoo.ru/f29fe12a" Type="http://schemas.openxmlformats.org/officeDocument/2006/relationships/hyperlink" Id="rId366"/>
    <Relationship TargetMode="External" Target="https://m.edsoo.ru/f2a0b6a4" Type="http://schemas.openxmlformats.org/officeDocument/2006/relationships/hyperlink" Id="rId367"/>
    <Relationship TargetMode="External" Target="https://m.edsoo.ru/f29fe256" Type="http://schemas.openxmlformats.org/officeDocument/2006/relationships/hyperlink" Id="rId368"/>
    <Relationship TargetMode="External" Target="https://m.edsoo.ru/f2a0c8ec" Type="http://schemas.openxmlformats.org/officeDocument/2006/relationships/hyperlink" Id="rId369"/>
    <Relationship TargetMode="External" Target="https://m.edsoo.ru/f29fe6ac" Type="http://schemas.openxmlformats.org/officeDocument/2006/relationships/hyperlink" Id="rId370"/>
    <Relationship TargetMode="External" Target="https://m.edsoo.ru/f29fb420" Type="http://schemas.openxmlformats.org/officeDocument/2006/relationships/hyperlink" Id="rId371"/>
    <Relationship TargetMode="External" Target="https://m.edsoo.ru/f29fb556" Type="http://schemas.openxmlformats.org/officeDocument/2006/relationships/hyperlink" Id="rId372"/>
    <Relationship TargetMode="External" Target="https://m.edsoo.ru/f29fb7e0" Type="http://schemas.openxmlformats.org/officeDocument/2006/relationships/hyperlink" Id="rId373"/>
    <Relationship TargetMode="External" Target="https://m.edsoo.ru/f29fb682" Type="http://schemas.openxmlformats.org/officeDocument/2006/relationships/hyperlink" Id="rId374"/>
    <Relationship TargetMode="External" Target="https://m.edsoo.ru/f29fb8f8" Type="http://schemas.openxmlformats.org/officeDocument/2006/relationships/hyperlink" Id="rId375"/>
    <Relationship TargetMode="External" Target="https://m.edsoo.ru/f2a0a5e2" Type="http://schemas.openxmlformats.org/officeDocument/2006/relationships/hyperlink" Id="rId376"/>
    <Relationship TargetMode="External" Target="https://m.edsoo.ru/f2a0a36c" Type="http://schemas.openxmlformats.org/officeDocument/2006/relationships/hyperlink" Id="rId377"/>
    <Relationship TargetMode="External" Target="https://m.edsoo.ru/f29fba1a" Type="http://schemas.openxmlformats.org/officeDocument/2006/relationships/hyperlink" Id="rId378"/>
    <Relationship TargetMode="External" Target="https://m.edsoo.ru/f29fbb28" Type="http://schemas.openxmlformats.org/officeDocument/2006/relationships/hyperlink" Id="rId379"/>
    <Relationship TargetMode="External" Target="https://m.edsoo.ru/f29fbf6a" Type="http://schemas.openxmlformats.org/officeDocument/2006/relationships/hyperlink" Id="rId380"/>
    <Relationship TargetMode="External" Target="https://m.edsoo.ru/f29fc0aa" Type="http://schemas.openxmlformats.org/officeDocument/2006/relationships/hyperlink" Id="rId381"/>
    <Relationship TargetMode="External" Target="https://m.edsoo.ru/f29fc7bc" Type="http://schemas.openxmlformats.org/officeDocument/2006/relationships/hyperlink" Id="rId382"/>
    <Relationship TargetMode="External" Target="https://m.edsoo.ru/f29fc30c" Type="http://schemas.openxmlformats.org/officeDocument/2006/relationships/hyperlink" Id="rId383"/>
    <Relationship TargetMode="External" Target="https://m.edsoo.ru/f29fc4c4" Type="http://schemas.openxmlformats.org/officeDocument/2006/relationships/hyperlink" Id="rId384"/>
    <Relationship TargetMode="External" Target="https://m.edsoo.ru/f29fce92" Type="http://schemas.openxmlformats.org/officeDocument/2006/relationships/hyperlink" Id="rId385"/>
    <Relationship TargetMode="External" Target="https://m.edsoo.ru/f29fcd02" Type="http://schemas.openxmlformats.org/officeDocument/2006/relationships/hyperlink" Id="rId386"/>
    <Relationship TargetMode="External" Target="https://m.edsoo.ru/f29fc1b8" Type="http://schemas.openxmlformats.org/officeDocument/2006/relationships/hyperlink" Id="rId387"/>
    <Relationship TargetMode="External" Target="https://m.edsoo.ru/f29fd0f4" Type="http://schemas.openxmlformats.org/officeDocument/2006/relationships/hyperlink" Id="rId388"/>
    <Relationship TargetMode="External" Target="https://m.edsoo.ru/f2a0c9fa" Type="http://schemas.openxmlformats.org/officeDocument/2006/relationships/hyperlink" Id="rId389"/>
    <Relationship TargetMode="External" Target="https://m.edsoo.ru/f29fc5f0" Type="http://schemas.openxmlformats.org/officeDocument/2006/relationships/hyperlink" Id="rId390"/>
    <Relationship TargetMode="External" Target="https://m.edsoo.ru/f29fe7c4" Type="http://schemas.openxmlformats.org/officeDocument/2006/relationships/hyperlink" Id="rId391"/>
    <Relationship TargetMode="External" Target="https://m.edsoo.ru/f29fe8dc" Type="http://schemas.openxmlformats.org/officeDocument/2006/relationships/hyperlink" Id="rId392"/>
    <Relationship TargetMode="External" Target="https://m.edsoo.ru/f29fe9ea" Type="http://schemas.openxmlformats.org/officeDocument/2006/relationships/hyperlink" Id="rId393"/>
    <Relationship TargetMode="External" Target="https://m.edsoo.ru/f29feb52" Type="http://schemas.openxmlformats.org/officeDocument/2006/relationships/hyperlink" Id="rId394"/>
    <Relationship TargetMode="External" Target="https://m.edsoo.ru/f29fecba" Type="http://schemas.openxmlformats.org/officeDocument/2006/relationships/hyperlink" Id="rId395"/>
    <Relationship TargetMode="External" Target="https://m.edsoo.ru/f2a0a6f0" Type="http://schemas.openxmlformats.org/officeDocument/2006/relationships/hyperlink" Id="rId396"/>
    <Relationship TargetMode="External" Target="https://m.edsoo.ru/f2a0afd8" Type="http://schemas.openxmlformats.org/officeDocument/2006/relationships/hyperlink" Id="rId397"/>
    <Relationship TargetMode="External" Target="https://m.edsoo.ru/f2a0b7ee" Type="http://schemas.openxmlformats.org/officeDocument/2006/relationships/hyperlink" Id="rId398"/>
    <Relationship TargetMode="External" Target="https://m.edsoo.ru/f29fede6" Type="http://schemas.openxmlformats.org/officeDocument/2006/relationships/hyperlink" Id="rId399"/>
    <Relationship TargetMode="External" Target="https://m.edsoo.ru/f29fef08" Type="http://schemas.openxmlformats.org/officeDocument/2006/relationships/hyperlink" Id="rId400"/>
    <Relationship TargetMode="External" Target="https://m.edsoo.ru/f29ff214" Type="http://schemas.openxmlformats.org/officeDocument/2006/relationships/hyperlink" Id="rId401"/>
    <Relationship TargetMode="External" Target="https://m.edsoo.ru/f29ff336" Type="http://schemas.openxmlformats.org/officeDocument/2006/relationships/hyperlink" Id="rId402"/>
    <Relationship TargetMode="External" Target="https://m.edsoo.ru/f29ff44e" Type="http://schemas.openxmlformats.org/officeDocument/2006/relationships/hyperlink" Id="rId403"/>
    <Relationship TargetMode="External" Target="https://m.edsoo.ru/f2a08300" Type="http://schemas.openxmlformats.org/officeDocument/2006/relationships/hyperlink" Id="rId404"/>
    <Relationship TargetMode="External" Target="https://m.edsoo.ru/f29fe36e" Type="http://schemas.openxmlformats.org/officeDocument/2006/relationships/hyperlink" Id="rId405"/>
    <Relationship TargetMode="External" Target="https://m.edsoo.ru/f2a0bee2" Type="http://schemas.openxmlformats.org/officeDocument/2006/relationships/hyperlink" Id="rId406"/>
    <Relationship TargetMode="External" Target="https://m.edsoo.ru/f2a0b906" Type="http://schemas.openxmlformats.org/officeDocument/2006/relationships/hyperlink" Id="rId407"/>
    <Relationship TargetMode="External" Target="https://m.edsoo.ru/f2a087e2" Type="http://schemas.openxmlformats.org/officeDocument/2006/relationships/hyperlink" Id="rId408"/>
    <Relationship TargetMode="External" Target="https://m.edsoo.ru/f2a08b2a" Type="http://schemas.openxmlformats.org/officeDocument/2006/relationships/hyperlink" Id="rId409"/>
    <Relationship TargetMode="External" Target="https://m.edsoo.ru/f2a097d2" Type="http://schemas.openxmlformats.org/officeDocument/2006/relationships/hyperlink" Id="rId410"/>
    <Relationship TargetMode="External" Target="https://m.edsoo.ru/f2a08986" Type="http://schemas.openxmlformats.org/officeDocument/2006/relationships/hyperlink" Id="rId411"/>
    <Relationship TargetMode="External" Target="https://m.edsoo.ru/f2a08cb0" Type="http://schemas.openxmlformats.org/officeDocument/2006/relationships/hyperlink" Id="rId412"/>
    <Relationship TargetMode="External" Target="https://m.edsoo.ru/f2a09502" Type="http://schemas.openxmlformats.org/officeDocument/2006/relationships/hyperlink" Id="rId413"/>
    <Relationship TargetMode="External" Target="https://m.edsoo.ru/f2a09372" Type="http://schemas.openxmlformats.org/officeDocument/2006/relationships/hyperlink" Id="rId414"/>
    <Relationship TargetMode="External" Target="https://m.edsoo.ru/f2a09674" Type="http://schemas.openxmlformats.org/officeDocument/2006/relationships/hyperlink" Id="rId415"/>
    <Relationship TargetMode="External" Target="https://m.edsoo.ru/f2a0c7c0" Type="http://schemas.openxmlformats.org/officeDocument/2006/relationships/hyperlink" Id="rId416"/>
    <Relationship TargetMode="External" Target="https://m.edsoo.ru/f2a0b1c2" Type="http://schemas.openxmlformats.org/officeDocument/2006/relationships/hyperlink" Id="rId417"/>
    <Relationship TargetMode="External" Target="https://m.edsoo.ru/f2a0b4c4" Type="http://schemas.openxmlformats.org/officeDocument/2006/relationships/hyperlink" Id="rId418"/>
    <Relationship TargetMode="External" Target="https://m.edsoo.ru/f2a0b348" Type="http://schemas.openxmlformats.org/officeDocument/2006/relationships/hyperlink" Id="rId419"/>
    <Relationship TargetMode="External" Target="https://m.edsoo.ru/f2a0aa06" Type="http://schemas.openxmlformats.org/officeDocument/2006/relationships/hyperlink" Id="rId420"/>
    <Relationship TargetMode="External" Target="https://m.edsoo.ru/f2a0c234" Type="http://schemas.openxmlformats.org/officeDocument/2006/relationships/hyperlink" Id="rId421"/>
    <Relationship TargetMode="External" Target="https://m.edsoo.ru/f2a0c11c" Type="http://schemas.openxmlformats.org/officeDocument/2006/relationships/hyperlink" Id="rId422"/>
    <Relationship TargetMode="External" Target="https://m.edsoo.ru/f2a0a902" Type="http://schemas.openxmlformats.org/officeDocument/2006/relationships/hyperlink" Id="rId423"/>
    <Relationship TargetMode="External" Target="https://m.edsoo.ru/f2a0c45a" Type="http://schemas.openxmlformats.org/officeDocument/2006/relationships/hyperlink" Id="rId42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